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18.odttf" ContentType="application/vnd.openxmlformats-officedocument.obfuscatedFont"/>
  <Override PartName="/word/fonts/font19.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notes.xml" ContentType="application/vnd.openxmlformats-officedocument.wordprocessingml.footnotes+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86"/>
        <w:bidi w:val="0"/>
        <w:rPr>
          <w:rFonts w:hint="default"/>
          <w:lang w:val="lv-LV"/>
        </w:rPr>
      </w:pPr>
      <w:r>
        <w:rPr>
          <w:rFonts w:hint="default"/>
          <w:lang w:val="en-GB"/>
        </w:rPr>
        <w:t>Varo</w:t>
      </w:r>
      <w:r>
        <w:rPr>
          <w:rFonts w:hint="default"/>
          <w:lang w:val="lv-LV"/>
        </w:rPr>
        <w:t xml:space="preserve">ņu uzbūve </w:t>
      </w:r>
    </w:p>
    <w:p>
      <w:pPr>
        <w:pStyle w:val="288"/>
        <w:bidi w:val="0"/>
        <w:rPr>
          <w:rFonts w:hint="default"/>
          <w:sz w:val="24"/>
          <w:szCs w:val="22"/>
          <w:lang w:val="lv-LV"/>
        </w:rPr>
      </w:pPr>
      <w:r>
        <w:rPr>
          <w:rFonts w:hint="default"/>
          <w:sz w:val="24"/>
          <w:szCs w:val="22"/>
          <w:lang w:val="lv-LV"/>
        </w:rPr>
        <w:t xml:space="preserve">(Piemērs no “Klemondioni: Elfu klani”) </w:t>
      </w:r>
    </w:p>
    <w:p>
      <w:pPr>
        <w:pStyle w:val="279"/>
        <w:bidi w:val="0"/>
        <w:jc w:val="center"/>
        <w:rPr>
          <w:rFonts w:hint="default"/>
          <w:lang w:val="lv-LV"/>
        </w:rPr>
      </w:pPr>
      <w:r>
        <w:rPr>
          <w:sz w:val="20"/>
        </w:rPr>
        <mc:AlternateContent>
          <mc:Choice Requires="wps">
            <w:drawing>
              <wp:anchor distT="0" distB="0" distL="114300" distR="114300" simplePos="0" relativeHeight="251659264" behindDoc="1" locked="0" layoutInCell="1" allowOverlap="1">
                <wp:simplePos x="0" y="0"/>
                <wp:positionH relativeFrom="column">
                  <wp:posOffset>-50800</wp:posOffset>
                </wp:positionH>
                <wp:positionV relativeFrom="paragraph">
                  <wp:posOffset>1866900</wp:posOffset>
                </wp:positionV>
                <wp:extent cx="3930650" cy="1035685"/>
                <wp:effectExtent l="6350" t="6350" r="10160" b="9525"/>
                <wp:wrapNone/>
                <wp:docPr id="3" name="Rectangles 3"/>
                <wp:cNvGraphicFramePr/>
                <a:graphic xmlns:a="http://schemas.openxmlformats.org/drawingml/2006/main">
                  <a:graphicData uri="http://schemas.microsoft.com/office/word/2010/wordprocessingShape">
                    <wps:wsp>
                      <wps:cNvSpPr/>
                      <wps:spPr>
                        <a:xfrm>
                          <a:off x="1807210" y="5042535"/>
                          <a:ext cx="3930650" cy="103568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pt;margin-top:147pt;height:81.55pt;width:309.5pt;z-index:-251657216;v-text-anchor:middle;mso-width-relative:page;mso-height-relative:page;" fillcolor="#A5A5A5 [3206]" filled="t" stroked="t" coordsize="21600,21600" o:gfxdata="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2huMH2QAAAAoBAAAPAAAAAAAA&#10;AAEAIAAAACIAAABkcnMvZG93bnJldi54bWxQSwECFAAUAAAACACHTuJAWlZyeoMCAAAmBQAADgAA&#10;AAAAAAABACAAAAAoAQAAZHJzL2Uyb0RvYy54bWxQSwUGAAAAAAYABgBZAQAAHQYAAAAA&#10;">
                <v:fill on="t" focussize="0,0"/>
                <v:stroke weight="1pt" color="#787878 [3206]" miterlimit="8" joinstyle="miter"/>
                <v:imagedata o:title=""/>
                <o:lock v:ext="edit" aspectratio="f"/>
              </v:rect>
            </w:pict>
          </mc:Fallback>
        </mc:AlternateContent>
      </w:r>
      <w:r>
        <w:rPr>
          <w:rFonts w:hint="default"/>
          <w:lang w:val="lv-LV"/>
        </w:rPr>
        <w:drawing>
          <wp:inline distT="0" distB="0" distL="114300" distR="114300">
            <wp:extent cx="2526665" cy="1786255"/>
            <wp:effectExtent l="0" t="0" r="3175" b="12065"/>
            <wp:docPr id="2" name="Picture 2" descr="Klemondion bann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Klemondion banner 2"/>
                    <pic:cNvPicPr>
                      <a:picLocks noChangeAspect="1"/>
                    </pic:cNvPicPr>
                  </pic:nvPicPr>
                  <pic:blipFill>
                    <a:blip r:embed="rId8"/>
                    <a:stretch>
                      <a:fillRect/>
                    </a:stretch>
                  </pic:blipFill>
                  <pic:spPr>
                    <a:xfrm>
                      <a:off x="0" y="0"/>
                      <a:ext cx="2526665" cy="1786255"/>
                    </a:xfrm>
                    <a:prstGeom prst="rect">
                      <a:avLst/>
                    </a:prstGeom>
                  </pic:spPr>
                </pic:pic>
              </a:graphicData>
            </a:graphic>
          </wp:inline>
        </w:drawing>
      </w:r>
    </w:p>
    <w:p>
      <w:pPr>
        <w:pStyle w:val="279"/>
        <w:keepNext w:val="0"/>
        <w:keepLines w:val="0"/>
        <w:pageBreakBefore w:val="0"/>
        <w:widowControl/>
        <w:kinsoku/>
        <w:wordWrap/>
        <w:overflowPunct/>
        <w:topLinePunct w:val="0"/>
        <w:autoSpaceDE/>
        <w:autoSpaceDN/>
        <w:bidi w:val="0"/>
        <w:adjustRightInd/>
        <w:snapToGrid/>
        <w:ind w:firstLine="0"/>
        <w:textAlignment w:val="auto"/>
        <w:rPr>
          <w:rFonts w:hint="default"/>
          <w:sz w:val="16"/>
          <w:szCs w:val="20"/>
          <w:lang w:val="lv-LV"/>
        </w:rPr>
      </w:pPr>
      <w:r>
        <w:rPr>
          <w:rFonts w:hint="default"/>
          <w:sz w:val="16"/>
          <w:szCs w:val="20"/>
          <w:lang w:val="lv-LV"/>
        </w:rPr>
        <w:t xml:space="preserve">Te droši varam ievietot arī foto/bildi, kas atgādina varoni un iedvesmo uz konkrēto tēlu. Tikai atceries, ka zagt svešas bildes un zīmējumus ir autortiesību pārkāpums—dauzi internetā pieejamie attēli ir atļauti tikai </w:t>
      </w:r>
      <w:r>
        <w:rPr>
          <w:rFonts w:hint="default"/>
          <w:i/>
          <w:iCs/>
          <w:sz w:val="16"/>
          <w:szCs w:val="20"/>
          <w:u w:val="single"/>
          <w:lang w:val="lv-LV"/>
        </w:rPr>
        <w:t>privātai</w:t>
      </w:r>
      <w:r>
        <w:rPr>
          <w:rFonts w:hint="default"/>
          <w:i w:val="0"/>
          <w:iCs w:val="0"/>
          <w:sz w:val="16"/>
          <w:szCs w:val="20"/>
          <w:u w:val="none"/>
          <w:lang w:val="lv-LV"/>
        </w:rPr>
        <w:t xml:space="preserve"> </w:t>
      </w:r>
      <w:r>
        <w:rPr>
          <w:rFonts w:hint="default"/>
          <w:sz w:val="16"/>
          <w:szCs w:val="20"/>
          <w:lang w:val="lv-LV"/>
        </w:rPr>
        <w:t xml:space="preserve">lietošanai (tātad tos nedrīkst publicēt nekur citur (grāmatās, savos soc.tīklos, utt.) bez attēla īpašnieka atļaujas). </w:t>
      </w:r>
    </w:p>
    <w:p>
      <w:pPr>
        <w:pStyle w:val="6"/>
        <w:numPr>
          <w:numId w:val="0"/>
        </w:numPr>
        <w:bidi w:val="0"/>
        <w:ind w:leftChars="0"/>
        <w:rPr>
          <w:rFonts w:hint="default"/>
          <w:lang w:val="lv-LV"/>
        </w:rPr>
      </w:pPr>
      <w:r>
        <w:rPr>
          <w:rFonts w:hint="default" w:ascii="Linux Libertine" w:hAnsi="Linux Libertine" w:cs="Linux Libertine"/>
          <w:sz w:val="28"/>
          <w:szCs w:val="28"/>
          <w:lang w:val="lv-LV"/>
        </w:rPr>
        <w:t>Profils</w:t>
      </w:r>
      <w:r>
        <w:commentReference w:id="0"/>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Vārds</w:t>
      </w:r>
      <w:r>
        <w:rPr>
          <w:rFonts w:hint="default"/>
          <w:b/>
          <w:bCs/>
          <w:lang w:val="lv-LV"/>
        </w:rPr>
        <w:t>, uzvārds</w:t>
      </w:r>
      <w:r>
        <w:rPr>
          <w:lang w:val="lv"/>
        </w:rPr>
        <w:t>:</w:t>
      </w:r>
      <w:r>
        <w:rPr>
          <w:rFonts w:hint="default"/>
          <w:lang w:val="lv-LV"/>
        </w:rPr>
        <w:t xml:space="preserve"> Tailers Naitblūms;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Klans (dzimta/rase)</w:t>
      </w:r>
      <w:r>
        <w:rPr>
          <w:rFonts w:hint="default"/>
          <w:lang w:val="lv-LV"/>
        </w:rPr>
        <w:t>: Tīro klans (viens no trim Elfu klaniem, kas minēti “Klemondionos”);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Vecums</w:t>
      </w:r>
      <w:r>
        <w:rPr>
          <w:lang w:val="lv"/>
        </w:rPr>
        <w:t>:</w:t>
      </w:r>
      <w:r>
        <w:rPr>
          <w:rFonts w:hint="default"/>
          <w:lang w:val="lv-LV"/>
        </w:rPr>
        <w:t xml:space="preserve"> 21; Tīro elfi dzīvo līdz pat 800 gadu vecumam;</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Dzimšanas datums</w:t>
      </w:r>
      <w:r>
        <w:rPr>
          <w:rFonts w:hint="default"/>
          <w:lang w:val="lv-LV"/>
        </w:rPr>
        <w:t>: Mans stāsts norit citā pasaulē, tādēļ datumu nerēķinu. Tā vietā zīmēju laika asi (kā mācīja vēstures stundās) un iezīmēju tajā viņa dzimšanas “punktu” salīdzinājumā pret citiem varoņiem;</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Zodiaka zīme</w:t>
      </w:r>
      <w:r>
        <w:rPr>
          <w:rFonts w:hint="default"/>
          <w:lang w:val="lv-LV"/>
        </w:rPr>
        <w:t>: Klemondionu pasaulē nav mums zināmo horoskopu, taču par piemēru ņēmu AUNA iezīmes (kaislīgs, impulsīvs, izcils drauga materiāls, taču ātri var aizsvilties);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Reliģija</w:t>
      </w:r>
      <w:r>
        <w:rPr>
          <w:rFonts w:hint="default"/>
          <w:lang w:val="lv-LV"/>
        </w:rPr>
        <w:t>: Šajā grāmatā nav;</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Dzimtā pilsēta</w:t>
      </w:r>
      <w:r>
        <w:rPr>
          <w:rFonts w:hint="default"/>
          <w:b/>
          <w:bCs/>
          <w:lang w:val="lv-LV"/>
        </w:rPr>
        <w:t>, valsts</w:t>
      </w:r>
      <w:r>
        <w:rPr>
          <w:lang w:val="lv"/>
        </w:rPr>
        <w:t>:</w:t>
      </w:r>
      <w:r>
        <w:rPr>
          <w:rFonts w:hint="default"/>
          <w:lang w:val="lv-LV"/>
        </w:rPr>
        <w:t xml:space="preserve"> Tīro pilsēta;</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Pašreizējā dzīvesvieta</w:t>
      </w:r>
      <w:r>
        <w:rPr>
          <w:lang w:val="lv"/>
        </w:rPr>
        <w:t>:</w:t>
      </w:r>
      <w:r>
        <w:rPr>
          <w:rFonts w:hint="default"/>
          <w:lang w:val="lv-LV"/>
        </w:rPr>
        <w:t xml:space="preserve"> Elite;</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Izglītība</w:t>
      </w:r>
      <w:r>
        <w:rPr>
          <w:lang w:val="lv"/>
        </w:rPr>
        <w:t>:</w:t>
      </w:r>
      <w:r>
        <w:rPr>
          <w:rFonts w:hint="default"/>
          <w:lang w:val="lv-LV"/>
        </w:rPr>
        <w:t xml:space="preserve"> Baltā dārza students, Elites klase;</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Nodarbošanās</w:t>
      </w:r>
      <w:r>
        <w:rPr>
          <w:lang w:val="lv"/>
        </w:rPr>
        <w:t>:</w:t>
      </w:r>
      <w:r>
        <w:rPr>
          <w:rFonts w:hint="default"/>
          <w:lang w:val="lv-LV"/>
        </w:rPr>
        <w:t xml:space="preserve"> Orākula sargs;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Ienākumi</w:t>
      </w:r>
      <w:r>
        <w:rPr>
          <w:lang w:val="lv"/>
        </w:rPr>
        <w:t>:</w:t>
      </w:r>
      <w:r>
        <w:rPr>
          <w:rFonts w:hint="default"/>
          <w:lang w:val="lv-LV"/>
        </w:rPr>
        <w:t xml:space="preserve"> Naitblūmu ģimenes mantojums (bagātnieks);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Talanti</w:t>
      </w:r>
      <w:r>
        <w:rPr>
          <w:rFonts w:hint="default"/>
          <w:b/>
          <w:bCs/>
          <w:lang w:val="lv-LV"/>
        </w:rPr>
        <w:t>/Prasmes</w:t>
      </w:r>
      <w:r>
        <w:rPr>
          <w:rFonts w:hint="default"/>
          <w:lang w:val="lv-LV"/>
        </w:rPr>
        <w:t>: Savaldzināt sievietes (tikai nesaki, ka vīrietim tas neskaitītos kā talants!);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Maģiskās spējas</w:t>
      </w:r>
      <w:r>
        <w:rPr>
          <w:lang w:val="lv"/>
        </w:rPr>
        <w:t>:</w:t>
      </w:r>
      <w:r>
        <w:rPr>
          <w:rFonts w:hint="default"/>
          <w:lang w:val="lv-LV"/>
        </w:rPr>
        <w:t xml:space="preserve"> Pārvalda 4</w:t>
      </w:r>
      <w:bookmarkStart w:id="0" w:name="_GoBack"/>
      <w:bookmarkEnd w:id="0"/>
      <w:r>
        <w:rPr>
          <w:rFonts w:hint="default"/>
          <w:lang w:val="lv-LV"/>
        </w:rPr>
        <w:t xml:space="preserve"> maģiskos elementus: uguni, ūdeni, gaisu, zemi; Pārvalda 2 īpašos elementus: mūzikas maģiju un dziedniecību;</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Īpašā maģija/spējas (kas nav citiem)</w:t>
      </w:r>
      <w:r>
        <w:rPr>
          <w:rFonts w:hint="default"/>
          <w:lang w:val="lv-LV"/>
        </w:rPr>
        <w:t>: “Klemondionu mednieku” simboli, kas padara Taileru imūnu pret Klemondionu bīstamāko spēju—nosūkt personas enerģiju līdz nāvei;</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Maģiskās vāj</w:t>
      </w:r>
      <w:r>
        <w:rPr>
          <w:b/>
          <w:bCs/>
          <w:lang w:val="lv-LV"/>
        </w:rPr>
        <w:t>ī</w:t>
      </w:r>
      <w:r>
        <w:rPr>
          <w:rFonts w:hint="default"/>
          <w:b/>
          <w:bCs/>
          <w:lang w:val="lv-LV"/>
        </w:rPr>
        <w:t>bas</w:t>
      </w:r>
      <w:r>
        <w:rPr>
          <w:lang w:val="lv"/>
        </w:rPr>
        <w:t>:</w:t>
      </w:r>
      <w:r>
        <w:rPr>
          <w:rFonts w:hint="default"/>
          <w:lang w:val="lv-LV"/>
        </w:rPr>
        <w:t xml:space="preserve"> “Mednieka” simboli dara pāri Tailera ķermenim, kad sen nav “noķerts” kāds Klemondions. Tie izraisa sāpes viscaur ādai un kauliem.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pPr>
      <w:commentRangeStart w:id="1"/>
      <w:r>
        <w:rPr>
          <w:rFonts w:hint="default"/>
          <w:b/>
          <w:bCs/>
          <w:lang w:val="lv-LV"/>
        </w:rPr>
        <w:t>Cits</w:t>
      </w:r>
      <w:r>
        <w:rPr>
          <w:rFonts w:hint="default"/>
          <w:lang w:val="lv-LV"/>
        </w:rPr>
        <w:t>: n/a</w:t>
      </w:r>
      <w:commentRangeEnd w:id="1"/>
      <w:r>
        <w:commentReference w:id="1"/>
      </w:r>
    </w:p>
    <w:p>
      <w:pPr>
        <w:rPr>
          <w:rFonts w:hint="default"/>
          <w:lang w:val="lv-LV"/>
        </w:rPr>
      </w:pPr>
      <w:r>
        <w:rPr>
          <w:rFonts w:hint="default"/>
          <w:lang w:val="lv-LV"/>
        </w:rPr>
        <w:br w:type="page"/>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ascii="Linux Libertine" w:hAnsi="Linux Libertine" w:cs="Linux Libertine"/>
          <w:sz w:val="32"/>
          <w:szCs w:val="32"/>
          <w:lang w:val="lv-LV"/>
        </w:rPr>
      </w:pPr>
      <w:r>
        <w:rPr>
          <w:rStyle w:val="293"/>
          <w:rFonts w:hint="default" w:ascii="Linux Libertine" w:hAnsi="Linux Libertine" w:cs="Linux Libertine"/>
          <w:sz w:val="32"/>
          <w:szCs w:val="32"/>
          <w:lang w:val="lv-LV"/>
        </w:rPr>
        <w:t>Ģimene</w:t>
      </w:r>
      <w:r>
        <w:rPr>
          <w:rFonts w:hint="default" w:ascii="Linux Libertine" w:hAnsi="Linux Libertine" w:cs="Linux Libertine"/>
          <w:sz w:val="32"/>
          <w:szCs w:val="32"/>
          <w:lang w:val="lv-LV"/>
        </w:rPr>
        <w:t xml:space="preserve">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Vecvecāki</w:t>
      </w:r>
      <w:r>
        <w:rPr>
          <w:lang w:val="lv"/>
        </w:rPr>
        <w:t>:</w:t>
      </w:r>
      <w:r>
        <w:rPr>
          <w:rFonts w:hint="default"/>
          <w:lang w:val="lv-LV"/>
        </w:rPr>
        <w:t xml:space="preserve"> Nav. Abus vecākus nogalinājuši Klemondioni;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Dzimšanas secība</w:t>
      </w:r>
      <w:r>
        <w:rPr>
          <w:lang w:val="lv"/>
        </w:rPr>
        <w:t>:</w:t>
      </w:r>
      <w:r>
        <w:rPr>
          <w:rFonts w:hint="default"/>
          <w:lang w:val="lv-LV"/>
        </w:rPr>
        <w:t xml:space="preserve"> Vienīgais bērns;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Brāļi</w:t>
      </w:r>
      <w:r>
        <w:rPr>
          <w:rFonts w:hint="default"/>
          <w:b/>
          <w:bCs/>
          <w:lang w:val="lv-LV"/>
        </w:rPr>
        <w:t>/</w:t>
      </w:r>
      <w:r>
        <w:rPr>
          <w:b/>
          <w:bCs/>
          <w:lang w:val="lv"/>
        </w:rPr>
        <w:t>māsas</w:t>
      </w:r>
      <w:r>
        <w:rPr>
          <w:lang w:val="lv"/>
        </w:rPr>
        <w:t>:</w:t>
      </w:r>
      <w:r>
        <w:rPr>
          <w:rFonts w:hint="default"/>
          <w:lang w:val="lv-LV"/>
        </w:rPr>
        <w:t xml:space="preserve"> Nav;</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Laulātais</w:t>
      </w:r>
      <w:r>
        <w:rPr>
          <w:lang w:val="lv"/>
        </w:rPr>
        <w:t>:</w:t>
      </w:r>
      <w:r>
        <w:rPr>
          <w:rFonts w:hint="default"/>
          <w:lang w:val="lv-LV"/>
        </w:rPr>
        <w:t xml:space="preserve"> Nav;</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Citas attiecības</w:t>
      </w:r>
      <w:r>
        <w:rPr>
          <w:rFonts w:hint="default"/>
          <w:lang w:val="lv-LV"/>
        </w:rPr>
        <w:t xml:space="preserve">: Brīvi satiekas ar Baltā dārza meitenēm (tikai ar Tīro klanu);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Bērni</w:t>
      </w:r>
      <w:r>
        <w:rPr>
          <w:lang w:val="lv"/>
        </w:rPr>
        <w:t>:</w:t>
      </w:r>
      <w:r>
        <w:rPr>
          <w:rFonts w:hint="default"/>
          <w:lang w:val="lv-LV"/>
        </w:rPr>
        <w:t xml:space="preserve"> Nav;</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C</w:t>
      </w:r>
      <w:r>
        <w:rPr>
          <w:b/>
          <w:bCs/>
          <w:lang w:val="lv"/>
        </w:rPr>
        <w:t xml:space="preserve">iti </w:t>
      </w:r>
      <w:r>
        <w:rPr>
          <w:b/>
          <w:bCs/>
          <w:lang w:val="lv-LV"/>
        </w:rPr>
        <w:t>ģ</w:t>
      </w:r>
      <w:r>
        <w:rPr>
          <w:rFonts w:hint="default"/>
          <w:b/>
          <w:bCs/>
          <w:lang w:val="lv-LV"/>
        </w:rPr>
        <w:t>imenes loceķi</w:t>
      </w:r>
      <w:r>
        <w:rPr>
          <w:lang w:val="lv"/>
        </w:rPr>
        <w:t>:</w:t>
      </w:r>
      <w:r>
        <w:rPr>
          <w:rFonts w:hint="default"/>
          <w:lang w:val="lv-LV"/>
        </w:rPr>
        <w:t xml:space="preserve"> Nav. Par vienīgo (dzīvo) ģimeni Tailers uzskata savu sulaini Oskaru.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Ģimenes tradīcijas/īpatnības</w:t>
      </w:r>
      <w:r>
        <w:rPr>
          <w:rFonts w:hint="default"/>
          <w:lang w:val="lv-LV"/>
        </w:rPr>
        <w:t xml:space="preserve">: </w:t>
      </w:r>
    </w:p>
    <w:p>
      <w:pPr>
        <w:pStyle w:val="279"/>
        <w:keepNext w:val="0"/>
        <w:keepLines w:val="0"/>
        <w:pageBreakBefore w:val="0"/>
        <w:widowControl/>
        <w:numPr>
          <w:ilvl w:val="0"/>
          <w:numId w:val="19"/>
        </w:numPr>
        <w:kinsoku/>
        <w:wordWrap/>
        <w:overflowPunct/>
        <w:topLinePunct w:val="0"/>
        <w:autoSpaceDE/>
        <w:autoSpaceDN/>
        <w:bidi w:val="0"/>
        <w:adjustRightInd/>
        <w:snapToGrid/>
        <w:spacing w:after="60"/>
        <w:ind w:left="420" w:leftChars="0" w:hanging="420" w:firstLineChars="0"/>
        <w:textAlignment w:val="auto"/>
        <w:rPr>
          <w:rFonts w:hint="default"/>
          <w:lang w:val="lv-LV"/>
        </w:rPr>
      </w:pPr>
      <w:r>
        <w:rPr>
          <w:rFonts w:hint="default"/>
          <w:lang w:val="lv-LV"/>
        </w:rPr>
        <w:t xml:space="preserve">Tailera ģimene bija “Klemondionu mednieki” ar īpašajām spējām, taču pirms nāves vecāki nepaguva savas prasmes nodot tālāk, nedz paskaidrot, ko nozīmē Tailera simboli. </w:t>
      </w:r>
    </w:p>
    <w:p>
      <w:pPr>
        <w:pStyle w:val="279"/>
        <w:keepNext w:val="0"/>
        <w:keepLines w:val="0"/>
        <w:pageBreakBefore w:val="0"/>
        <w:widowControl/>
        <w:numPr>
          <w:ilvl w:val="0"/>
          <w:numId w:val="19"/>
        </w:numPr>
        <w:kinsoku/>
        <w:wordWrap/>
        <w:overflowPunct/>
        <w:topLinePunct w:val="0"/>
        <w:autoSpaceDE/>
        <w:autoSpaceDN/>
        <w:bidi w:val="0"/>
        <w:adjustRightInd/>
        <w:snapToGrid/>
        <w:spacing w:after="60"/>
        <w:ind w:left="420" w:leftChars="0" w:hanging="420" w:firstLineChars="0"/>
        <w:textAlignment w:val="auto"/>
        <w:rPr>
          <w:rFonts w:hint="default"/>
          <w:lang w:val="lv-LV"/>
        </w:rPr>
      </w:pPr>
      <w:r>
        <w:rPr>
          <w:rFonts w:hint="default"/>
          <w:lang w:val="lv-LV"/>
        </w:rPr>
        <w:t>Taileram mantojumā nonākusi ģimenes māja ar tās apkalpi (un bagātībām).</w:t>
      </w:r>
    </w:p>
    <w:p>
      <w:pPr>
        <w:pStyle w:val="279"/>
        <w:keepNext w:val="0"/>
        <w:keepLines w:val="0"/>
        <w:pageBreakBefore w:val="0"/>
        <w:widowControl/>
        <w:numPr>
          <w:ilvl w:val="0"/>
          <w:numId w:val="19"/>
        </w:numPr>
        <w:kinsoku/>
        <w:wordWrap/>
        <w:overflowPunct/>
        <w:topLinePunct w:val="0"/>
        <w:autoSpaceDE/>
        <w:autoSpaceDN/>
        <w:bidi w:val="0"/>
        <w:adjustRightInd/>
        <w:snapToGrid/>
        <w:spacing w:after="60"/>
        <w:ind w:left="420" w:leftChars="0" w:hanging="420" w:firstLineChars="0"/>
        <w:textAlignment w:val="auto"/>
        <w:rPr>
          <w:rFonts w:hint="default"/>
          <w:lang w:val="lv-LV"/>
        </w:rPr>
      </w:pPr>
      <w:r>
        <w:rPr>
          <w:rFonts w:hint="default"/>
          <w:lang w:val="lv-LV"/>
        </w:rPr>
        <w:t>Tēvs mājās turēja plašu grāmatu kolekciju, kurā ietilpa senas maģijas un ieraksti par viņu ienaidniekiem—Klemondioniem.</w:t>
      </w:r>
    </w:p>
    <w:p>
      <w:pPr>
        <w:rPr>
          <w:rFonts w:hint="default"/>
          <w:lang w:val="lv-LV"/>
        </w:rPr>
      </w:pPr>
      <w:r>
        <w:rPr>
          <w:rFonts w:hint="default"/>
          <w:lang w:val="lv-LV"/>
        </w:rPr>
        <w:br w:type="page"/>
      </w:r>
    </w:p>
    <w:p>
      <w:pPr>
        <w:pStyle w:val="6"/>
        <w:bidi w:val="0"/>
        <w:rPr>
          <w:rFonts w:hint="default" w:ascii="Linux Libertine" w:hAnsi="Linux Libertine" w:cs="Linux Libertine"/>
          <w:sz w:val="32"/>
          <w:szCs w:val="32"/>
          <w:lang w:val="lv-LV"/>
        </w:rPr>
      </w:pPr>
      <w:r>
        <w:rPr>
          <w:rFonts w:hint="default" w:ascii="Linux Libertine" w:hAnsi="Linux Libertine" w:cs="Linux Libertine"/>
          <w:sz w:val="32"/>
          <w:szCs w:val="32"/>
          <w:lang w:val="lv-LV"/>
        </w:rPr>
        <w:t xml:space="preserve">Draugi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Labākais draugs</w:t>
      </w:r>
      <w:r>
        <w:rPr>
          <w:rFonts w:hint="default"/>
          <w:lang w:val="lv-LV"/>
        </w:rPr>
        <w:t>: Lātans;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Kā sadraudzējās</w:t>
      </w:r>
      <w:r>
        <w:rPr>
          <w:rFonts w:hint="default"/>
          <w:lang w:val="lv-LV"/>
        </w:rPr>
        <w:t xml:space="preserve">: Lātana tēvs izglāba Taileru no Klemondionu uzbrukuma, kad zēnam bija tikai 8 gadi (kad viņam tika atņemti vecāki). Lātans pieskatīja Taileru dziednieka kabinetā, līdz zēns nāktu pie samaņas;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Citi draugi</w:t>
      </w:r>
      <w:r>
        <w:rPr>
          <w:rFonts w:hint="default"/>
          <w:lang w:val="lv-LV"/>
        </w:rPr>
        <w:t>: Elites pārstāvji:</w:t>
      </w:r>
    </w:p>
    <w:p>
      <w:pPr>
        <w:pStyle w:val="279"/>
        <w:keepNext w:val="0"/>
        <w:keepLines w:val="0"/>
        <w:pageBreakBefore w:val="0"/>
        <w:widowControl/>
        <w:numPr>
          <w:ilvl w:val="0"/>
          <w:numId w:val="20"/>
        </w:numPr>
        <w:kinsoku/>
        <w:wordWrap/>
        <w:overflowPunct/>
        <w:topLinePunct w:val="0"/>
        <w:autoSpaceDE/>
        <w:autoSpaceDN/>
        <w:bidi w:val="0"/>
        <w:adjustRightInd/>
        <w:snapToGrid/>
        <w:spacing w:after="60"/>
        <w:ind w:left="420" w:leftChars="0" w:hanging="420" w:firstLineChars="0"/>
        <w:textAlignment w:val="auto"/>
        <w:rPr>
          <w:rFonts w:hint="default"/>
          <w:lang w:val="lv-LV"/>
        </w:rPr>
      </w:pPr>
      <w:r>
        <w:rPr>
          <w:rFonts w:hint="default"/>
          <w:lang w:val="lv-LV"/>
        </w:rPr>
        <w:t>Kristala (bērnības draudzene);</w:t>
      </w:r>
    </w:p>
    <w:p>
      <w:pPr>
        <w:pStyle w:val="279"/>
        <w:keepNext w:val="0"/>
        <w:keepLines w:val="0"/>
        <w:pageBreakBefore w:val="0"/>
        <w:widowControl/>
        <w:numPr>
          <w:ilvl w:val="0"/>
          <w:numId w:val="20"/>
        </w:numPr>
        <w:kinsoku/>
        <w:wordWrap/>
        <w:overflowPunct/>
        <w:topLinePunct w:val="0"/>
        <w:autoSpaceDE/>
        <w:autoSpaceDN/>
        <w:bidi w:val="0"/>
        <w:adjustRightInd/>
        <w:snapToGrid/>
        <w:spacing w:after="60"/>
        <w:ind w:left="420" w:leftChars="0" w:hanging="420" w:firstLineChars="0"/>
        <w:textAlignment w:val="auto"/>
        <w:rPr>
          <w:rFonts w:hint="default"/>
          <w:lang w:val="lv-LV"/>
        </w:rPr>
      </w:pPr>
      <w:r>
        <w:rPr>
          <w:rFonts w:hint="default"/>
          <w:lang w:val="lv-LV"/>
        </w:rPr>
        <w:t>Ītans (sadraudzējās Elitē);</w:t>
      </w:r>
    </w:p>
    <w:p>
      <w:pPr>
        <w:pStyle w:val="279"/>
        <w:keepNext w:val="0"/>
        <w:keepLines w:val="0"/>
        <w:pageBreakBefore w:val="0"/>
        <w:widowControl/>
        <w:numPr>
          <w:ilvl w:val="0"/>
          <w:numId w:val="20"/>
        </w:numPr>
        <w:kinsoku/>
        <w:wordWrap/>
        <w:overflowPunct/>
        <w:topLinePunct w:val="0"/>
        <w:autoSpaceDE/>
        <w:autoSpaceDN/>
        <w:bidi w:val="0"/>
        <w:adjustRightInd/>
        <w:snapToGrid/>
        <w:spacing w:after="60"/>
        <w:ind w:left="420" w:leftChars="0" w:hanging="420" w:firstLineChars="0"/>
        <w:textAlignment w:val="auto"/>
        <w:rPr>
          <w:rFonts w:hint="default"/>
          <w:lang w:val="lv-LV"/>
        </w:rPr>
      </w:pPr>
      <w:r>
        <w:rPr>
          <w:rFonts w:hint="default"/>
          <w:lang w:val="lv-LV"/>
        </w:rPr>
        <w:t xml:space="preserve">Nikola (sadraudzējās Elitē, taču attiecības saspīlētas, jo Nikola ir no Amdrovenu klana);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Ienaidnieki</w:t>
      </w:r>
      <w:r>
        <w:rPr>
          <w:rFonts w:hint="default"/>
          <w:lang w:val="lv-LV"/>
        </w:rPr>
        <w:t>: Tailers ienīst visus Klemondionus, jo tie atņēma viņam ģimeni;</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Citi ienaidnieki</w:t>
      </w:r>
      <w:r>
        <w:rPr>
          <w:rFonts w:hint="default"/>
          <w:lang w:val="lv-LV"/>
        </w:rPr>
        <w:t xml:space="preserve">: Evelīna Snova (ar kuru arī ir savi kaisles momenti. Kā angļu valodā teiktu—“frenemy”); </w:t>
      </w:r>
    </w:p>
    <w:p>
      <w:pPr>
        <w:rPr>
          <w:rFonts w:hint="default"/>
          <w:lang w:val="lv-LV"/>
        </w:rPr>
      </w:pPr>
      <w:r>
        <w:rPr>
          <w:rFonts w:hint="default"/>
          <w:lang w:val="lv-LV"/>
        </w:rPr>
        <w:br w:type="page"/>
      </w:r>
    </w:p>
    <w:p>
      <w:pPr>
        <w:pStyle w:val="6"/>
        <w:bidi w:val="0"/>
        <w:rPr>
          <w:rFonts w:hint="default" w:ascii="Linux Libertine" w:hAnsi="Linux Libertine" w:cs="Linux Libertine"/>
          <w:sz w:val="32"/>
          <w:szCs w:val="32"/>
          <w:lang w:val="lv-LV"/>
        </w:rPr>
      </w:pPr>
      <w:commentRangeStart w:id="2"/>
      <w:r>
        <w:rPr>
          <w:rFonts w:hint="default" w:ascii="Linux Libertine" w:hAnsi="Linux Libertine" w:cs="Linux Libertine"/>
          <w:sz w:val="32"/>
          <w:szCs w:val="32"/>
          <w:lang w:val="lv-LV"/>
        </w:rPr>
        <w:t xml:space="preserve">Fiziskās iezīmes (izskats) </w:t>
      </w:r>
      <w:commentRangeEnd w:id="2"/>
      <w:r>
        <w:commentReference w:id="2"/>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LV"/>
        </w:rPr>
        <w:t>Ī</w:t>
      </w:r>
      <w:r>
        <w:rPr>
          <w:rFonts w:hint="default"/>
          <w:b/>
          <w:bCs/>
          <w:lang w:val="lv-LV"/>
        </w:rPr>
        <w:t>pašās rases/klana/dzimtas īpatnības</w:t>
      </w:r>
      <w:r>
        <w:rPr>
          <w:lang w:val="lv"/>
        </w:rPr>
        <w:t>:</w:t>
      </w:r>
      <w:r>
        <w:rPr>
          <w:rFonts w:hint="default"/>
          <w:lang w:val="lv-LV"/>
        </w:rPr>
        <w:t xml:space="preserve"> Tīro klanam ir raksturīgi būt pārmērīgi skaistiem. Izcila, gaiša āda, mirdzošas acis, veselīgi mati.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Ķermeņa uzbūve (te nu iet jebkas, ko uzskati par svarīgu)</w:t>
      </w:r>
      <w:r>
        <w:rPr>
          <w:rFonts w:hint="default"/>
          <w:lang w:val="lv-LV"/>
        </w:rPr>
        <w:t xml:space="preserve">: Gara auguma, slaids, taču ar siekalošanās cienīgu vēdera presi.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Acu krāsu</w:t>
      </w:r>
      <w:r>
        <w:rPr>
          <w:lang w:val="lv"/>
        </w:rPr>
        <w:t>:</w:t>
      </w:r>
      <w:r>
        <w:rPr>
          <w:rFonts w:hint="default"/>
          <w:lang w:val="lv-LV"/>
        </w:rPr>
        <w:t xml:space="preserve"> Koši sarkana</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Matu krāsa</w:t>
      </w:r>
      <w:r>
        <w:rPr>
          <w:lang w:val="lv"/>
        </w:rPr>
        <w:t>:</w:t>
      </w:r>
      <w:r>
        <w:rPr>
          <w:rFonts w:hint="default"/>
          <w:lang w:val="lv-LV"/>
        </w:rPr>
        <w:t xml:space="preserve"> Melna</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Frizūra</w:t>
      </w:r>
      <w:r>
        <w:rPr>
          <w:rFonts w:hint="default"/>
          <w:lang w:val="lv-LV"/>
        </w:rPr>
        <w:t>: Puse galvas noskūta; otra puse gara, stiepjas līdz Tailera gurniem;</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Ādas krāsa</w:t>
      </w:r>
      <w:r>
        <w:rPr>
          <w:lang w:val="lv"/>
        </w:rPr>
        <w:t>:</w:t>
      </w:r>
      <w:r>
        <w:rPr>
          <w:rFonts w:hint="default"/>
          <w:lang w:val="lv-LV"/>
        </w:rPr>
        <w:t xml:space="preserve"> Gaiša, ar sudrabotu mirdzumu; Ādu klājuši tetovējumiem līdzīgi (apburti) simboli;</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Sejas forma</w:t>
      </w:r>
      <w:r>
        <w:rPr>
          <w:rFonts w:hint="default"/>
          <w:b/>
          <w:bCs/>
          <w:lang w:val="lv-LV"/>
        </w:rPr>
        <w:t>/iezīmes</w:t>
      </w:r>
      <w:r>
        <w:rPr>
          <w:lang w:val="lv"/>
        </w:rPr>
        <w:t>:</w:t>
      </w:r>
      <w:r>
        <w:rPr>
          <w:rFonts w:hint="default"/>
          <w:lang w:val="lv-LV"/>
        </w:rPr>
        <w:t xml:space="preserve"> Izteikti vaigu kauli;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Atšķirīgās iezīmes</w:t>
      </w:r>
      <w:r>
        <w:rPr>
          <w:rFonts w:hint="default"/>
          <w:b/>
          <w:bCs/>
          <w:lang w:val="lv-LV"/>
        </w:rPr>
        <w:t xml:space="preserve"> (kas padara šo varoni ievērojamu/īpašu vizuāli)</w:t>
      </w:r>
      <w:r>
        <w:rPr>
          <w:lang w:val="lv"/>
        </w:rPr>
        <w:t>:</w:t>
      </w:r>
      <w:r>
        <w:rPr>
          <w:rFonts w:hint="default"/>
          <w:lang w:val="lv-LV"/>
        </w:rPr>
        <w:t xml:space="preserve"> Tailera ādu klāj “Klemondionu mednieka” simboli, kurus spēj redzēt tikai viņš pats...vismaz tā viņš sākumā domā;</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LV"/>
        </w:rPr>
        <w:t>Ģē</w:t>
      </w:r>
      <w:r>
        <w:rPr>
          <w:rFonts w:hint="default"/>
          <w:b/>
          <w:bCs/>
          <w:lang w:val="lv-LV"/>
        </w:rPr>
        <w:t>rbšanās</w:t>
      </w:r>
      <w:r>
        <w:rPr>
          <w:b/>
          <w:bCs/>
          <w:lang w:val="lv"/>
        </w:rPr>
        <w:t xml:space="preserve"> stils</w:t>
      </w:r>
      <w:r>
        <w:rPr>
          <w:lang w:val="lv"/>
        </w:rPr>
        <w:t>:</w:t>
      </w:r>
      <w:r>
        <w:rPr>
          <w:rFonts w:hint="default"/>
          <w:lang w:val="lv-LV"/>
        </w:rPr>
        <w:t xml:space="preserve"> Kā jau Tīrais elfs, Tailers dod priekšroku izsmalcinātiem tērpiem, seko modei. Mīl melno krāsu, izvairās no baltās, kas savukārt it Baltā dārza (elfu skolas) simbols; </w:t>
      </w:r>
    </w:p>
    <w:p>
      <w:pPr>
        <w:rPr>
          <w:rFonts w:hint="default"/>
          <w:lang w:val="lv-LV"/>
        </w:rPr>
      </w:pPr>
      <w:r>
        <w:rPr>
          <w:rFonts w:hint="default"/>
          <w:lang w:val="lv-LV"/>
        </w:rPr>
        <w:br w:type="page"/>
      </w:r>
    </w:p>
    <w:p>
      <w:pPr>
        <w:pStyle w:val="6"/>
        <w:bidi w:val="0"/>
        <w:rPr>
          <w:rFonts w:hint="default" w:ascii="Linux Libertine" w:hAnsi="Linux Libertine" w:cs="Linux Libertine"/>
          <w:sz w:val="32"/>
          <w:szCs w:val="32"/>
          <w:lang w:val="lv-LV"/>
        </w:rPr>
      </w:pPr>
      <w:r>
        <w:rPr>
          <w:rFonts w:hint="default" w:ascii="Linux Libertine" w:hAnsi="Linux Libertine" w:cs="Linux Libertine"/>
          <w:sz w:val="32"/>
          <w:szCs w:val="32"/>
          <w:lang w:val="lv-LV"/>
        </w:rPr>
        <w:t>Citas fiziskās iezīmes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Veselība</w:t>
      </w:r>
      <w:r>
        <w:rPr>
          <w:rFonts w:hint="default"/>
          <w:b/>
          <w:bCs/>
          <w:lang w:val="lv-LV"/>
        </w:rPr>
        <w:t xml:space="preserve"> (t.sk. kaites, fiziskās priekšrocības) </w:t>
      </w:r>
      <w:r>
        <w:rPr>
          <w:lang w:val="lv"/>
        </w:rPr>
        <w:t>:</w:t>
      </w:r>
      <w:r>
        <w:rPr>
          <w:rFonts w:hint="default"/>
          <w:lang w:val="lv-LV"/>
        </w:rPr>
        <w:t xml:space="preserve"> Izcila; Tīrie ir imūni uz (gandrīz) visām slimībām. Fiziski (arī cīņās) Tailers ir otrs spēcīgākais Elites pārstāvis;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 xml:space="preserve">Mīļākie </w:t>
      </w:r>
      <w:r>
        <w:rPr>
          <w:b/>
          <w:bCs/>
          <w:lang w:val="lv-LV"/>
        </w:rPr>
        <w:t>ē</w:t>
      </w:r>
      <w:r>
        <w:rPr>
          <w:rFonts w:hint="default"/>
          <w:b/>
          <w:bCs/>
          <w:lang w:val="lv-LV"/>
        </w:rPr>
        <w:t>dieni</w:t>
      </w:r>
      <w:r>
        <w:rPr>
          <w:lang w:val="lv"/>
        </w:rPr>
        <w:t>:</w:t>
      </w:r>
      <w:r>
        <w:rPr>
          <w:rFonts w:hint="default"/>
          <w:lang w:val="lv-LV"/>
        </w:rPr>
        <w:t xml:space="preserve"> Viss, ko pagatavo Lātans;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 xml:space="preserve">Runas </w:t>
      </w:r>
      <w:r>
        <w:rPr>
          <w:rFonts w:hint="default"/>
          <w:b/>
          <w:bCs/>
          <w:lang w:val="lv-LV"/>
        </w:rPr>
        <w:t>veids (mierīgs, agresīvs, atklāts)</w:t>
      </w:r>
      <w:r>
        <w:rPr>
          <w:lang w:val="lv"/>
        </w:rPr>
        <w:t>:</w:t>
      </w:r>
      <w:r>
        <w:rPr>
          <w:rFonts w:hint="default"/>
          <w:lang w:val="lv-LV"/>
        </w:rPr>
        <w:t xml:space="preserve"> Tailers ir ļoti atklāts—tik atklāts, ka nolamāsies jebkurā laikā un vietā. Viņa mutei nav filtra;</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Lielākais trūkums</w:t>
      </w:r>
      <w:r>
        <w:rPr>
          <w:lang w:val="lv"/>
        </w:rPr>
        <w:t>:</w:t>
      </w:r>
      <w:r>
        <w:rPr>
          <w:rFonts w:hint="default"/>
          <w:lang w:val="lv-LV"/>
        </w:rPr>
        <w:t xml:space="preserve"> Kaitina Elites līderi (un labāko draugu) Lātanu ar savu nespēju pretoties meitenēm/seksam pat tad, kad priekšā stāv svarīgs pasākums.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 xml:space="preserve">Vislabākā </w:t>
      </w:r>
      <w:r>
        <w:rPr>
          <w:rFonts w:hint="default"/>
          <w:b/>
          <w:bCs/>
          <w:lang w:val="lv-LV"/>
        </w:rPr>
        <w:t>priekšrocība</w:t>
      </w:r>
      <w:r>
        <w:rPr>
          <w:lang w:val="lv"/>
        </w:rPr>
        <w:t>:</w:t>
      </w:r>
      <w:r>
        <w:rPr>
          <w:rFonts w:hint="default"/>
          <w:lang w:val="lv-LV"/>
        </w:rPr>
        <w:t xml:space="preserve"> Tas pats, kas pie trūkuma. Taileram piemīt neparasta harizma, kas piesaista...ne tikai meitenes;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Kaitīgie i</w:t>
      </w:r>
      <w:r>
        <w:rPr>
          <w:b/>
          <w:bCs/>
          <w:lang w:val="lv"/>
        </w:rPr>
        <w:t>eradumi (smēķēšana, dzeršana</w:t>
      </w:r>
      <w:r>
        <w:rPr>
          <w:rFonts w:hint="default"/>
          <w:b/>
          <w:bCs/>
          <w:lang w:val="lv-LV"/>
        </w:rPr>
        <w:t>,</w:t>
      </w:r>
      <w:r>
        <w:rPr>
          <w:b/>
          <w:bCs/>
          <w:lang w:val="lv"/>
        </w:rPr>
        <w:t xml:space="preserve"> utt.)</w:t>
      </w:r>
      <w:r>
        <w:rPr>
          <w:rFonts w:hint="default"/>
          <w:lang w:val="lv-LV"/>
        </w:rPr>
        <w:t>: Nav;</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Hobiji</w:t>
      </w:r>
      <w:r>
        <w:rPr>
          <w:lang w:val="lv"/>
        </w:rPr>
        <w:t>:</w:t>
      </w:r>
      <w:r>
        <w:rPr>
          <w:rFonts w:hint="default"/>
          <w:lang w:val="lv-LV"/>
        </w:rPr>
        <w:t xml:space="preserve"> Pavadīt laiku ar draugiem Elitē. Tailers dievina pastaigas mežā, āra aktivitātes un dabu kā tādu. </w:t>
      </w:r>
    </w:p>
    <w:p>
      <w:pPr>
        <w:rPr>
          <w:rFonts w:hint="default"/>
          <w:lang w:val="lv-LV"/>
        </w:rPr>
      </w:pPr>
      <w:r>
        <w:rPr>
          <w:rFonts w:hint="default"/>
          <w:lang w:val="lv-LV"/>
        </w:rPr>
        <w:br w:type="page"/>
      </w:r>
    </w:p>
    <w:p>
      <w:pPr>
        <w:pStyle w:val="6"/>
        <w:bidi w:val="0"/>
        <w:rPr>
          <w:rFonts w:hint="default" w:ascii="Linux Libertine" w:hAnsi="Linux Libertine" w:cs="Linux Libertine"/>
          <w:sz w:val="32"/>
          <w:szCs w:val="32"/>
          <w:lang w:val="lv-LV"/>
        </w:rPr>
      </w:pPr>
      <w:r>
        <w:rPr>
          <w:rFonts w:hint="default" w:ascii="Linux Libertine" w:hAnsi="Linux Libertine" w:cs="Linux Libertine"/>
          <w:sz w:val="32"/>
          <w:szCs w:val="32"/>
          <w:lang w:val="lv-LV"/>
        </w:rPr>
        <w:t xml:space="preserve">Garīgās un emocionālās iezīmes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Garīgā veselība</w:t>
      </w:r>
      <w:r>
        <w:rPr>
          <w:rFonts w:hint="default"/>
          <w:lang w:val="lv-LV"/>
        </w:rPr>
        <w:t xml:space="preserve">: Tailers sevī tur dziļi noslēptu bērnības traumu, atceras, kā Klemondioni nogalinājuši viņa vecākus. Par cik Taileram nav ģiemenes, viņa dzīvē pati svarīgākā lieta ir viņa uzticamie draugi; Ilgstoši nespēj uzturēties pat savā pārdomu haosā un nepacieš vientulību.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Rakstura iezīmes</w:t>
      </w:r>
      <w:r>
        <w:rPr>
          <w:rFonts w:hint="default"/>
          <w:lang w:val="lv-LV"/>
        </w:rPr>
        <w:t xml:space="preserve">: Godīgs, kad runa ir par viedokli. Necieš negodību. Līdzjūtīgs, taču to neatzīst. Uzticams draugs, nekad nenodos sev mīļās personas. Sapņotājs, taču to neizrāda—mēdz savā prātā iztēloties nākotni, ko citi domā, izvirza teorijas par dzīvi kā tādu.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Ekstroverts, introverts vai omniverts?</w:t>
      </w:r>
      <w:r>
        <w:rPr>
          <w:rFonts w:hint="default"/>
          <w:lang w:val="lv-LV"/>
        </w:rPr>
        <w:t>: Ekstroverts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Kā varonis sevi</w:t>
      </w:r>
      <w:r>
        <w:rPr>
          <w:rFonts w:hint="default"/>
          <w:b/>
          <w:bCs/>
          <w:lang w:val="lv-LV"/>
        </w:rPr>
        <w:t xml:space="preserve"> saskata</w:t>
      </w:r>
      <w:r>
        <w:rPr>
          <w:b/>
          <w:bCs/>
          <w:lang w:val="lv"/>
        </w:rPr>
        <w:t>?</w:t>
      </w:r>
      <w:r>
        <w:rPr>
          <w:rFonts w:hint="default"/>
          <w:lang w:val="lv-LV"/>
        </w:rPr>
        <w:t xml:space="preserve">: Tailers ir ļoti pašpārliecināts (tik ļoti, ka citi to var uztvert kā augstprātību), taču patiesībā viņš tādā veidā nostumj lejā senās traumas un neticību sevī.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Ko varonis novērtē citos</w:t>
      </w:r>
      <w:r>
        <w:rPr>
          <w:rFonts w:hint="default"/>
          <w:lang w:val="lv-LV"/>
        </w:rPr>
        <w:t xml:space="preserve">: Uzticību, spēju draudzēties, atklātību. Neuzticas, ja ir pieķēris personu kaut reizi melojam.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Kas vada varoni—emocijas, loģika, kas cits?</w:t>
      </w:r>
      <w:r>
        <w:rPr>
          <w:rFonts w:hint="default"/>
          <w:lang w:val="lv-LV"/>
        </w:rPr>
        <w:t>: Emocijas, vienmēr emocijas;</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Kā varonis tiek galā ar dusmām?</w:t>
      </w:r>
      <w:r>
        <w:rPr>
          <w:rFonts w:hint="default"/>
          <w:lang w:val="lv-LV"/>
        </w:rPr>
        <w:t xml:space="preserve">: Ātri aizsvilies, Tailers vispirms runā, pēc tam domā. Taču tiklīdz dusmu uzplūdums ir norimies, viņš saprot savas kļūdas.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Bailes</w:t>
      </w:r>
      <w:r>
        <w:rPr>
          <w:rFonts w:hint="default"/>
          <w:lang w:val="lv-LV"/>
        </w:rPr>
        <w:t xml:space="preserve">: Palikt vienam, bez draugiem. Baidās no Oskara (sava sulaiņa) nāves.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Kas šo varoni priecē?</w:t>
      </w:r>
      <w:r>
        <w:rPr>
          <w:rFonts w:hint="default"/>
          <w:lang w:val="lv-LV"/>
        </w:rPr>
        <w:t xml:space="preserve">: Sekss, draudzība, laiks pie dabas. Mīl iepirkties kopā ar Kristalu, seko modei. Mīl “zvejot” komplimentus.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Kas šo varoni skumdina?</w:t>
      </w:r>
      <w:r>
        <w:rPr>
          <w:rFonts w:hint="default"/>
          <w:lang w:val="lv-LV"/>
        </w:rPr>
        <w:t xml:space="preserve">: Vientulība, pašam savas domas. Tailers nekad nav gana apmierināts pats ar sevi un saviem sasniegumiem, pat ja sabiedrībā parāda pretēju iespaidu;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rFonts w:hint="default"/>
          <w:b/>
          <w:bCs/>
          <w:lang w:val="lv-LV"/>
        </w:rPr>
        <w:t>Kas šo varoni garlaiko?</w:t>
      </w:r>
      <w:r>
        <w:rPr>
          <w:rFonts w:hint="default"/>
          <w:lang w:val="lv-LV"/>
        </w:rPr>
        <w:t xml:space="preserve">: Tīro klana saviesīgie pasākumi. Tailers tos uzskata par mēslu;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Īstermiņa mērķi</w:t>
      </w:r>
      <w:r>
        <w:rPr>
          <w:lang w:val="lv"/>
        </w:rPr>
        <w:t>:</w:t>
      </w:r>
      <w:r>
        <w:rPr>
          <w:rFonts w:hint="default"/>
          <w:lang w:val="lv-LV"/>
        </w:rPr>
        <w:t xml:space="preserve"> Kļūt par izcilu Baltā dārza studentu, kas spētu pasargāt visus draugus; </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Ilgtermiņa mērķi</w:t>
      </w:r>
      <w:r>
        <w:rPr>
          <w:lang w:val="lv"/>
        </w:rPr>
        <w:t>:</w:t>
      </w:r>
      <w:r>
        <w:rPr>
          <w:rFonts w:hint="default"/>
          <w:lang w:val="lv-LV"/>
        </w:rPr>
        <w:t xml:space="preserve"> Atriebt vecāku nāvi;</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Kas visvairāk samulsinātu šo tēlu?</w:t>
      </w:r>
      <w:r>
        <w:rPr>
          <w:rFonts w:hint="default"/>
          <w:lang w:val="lv-LV"/>
        </w:rPr>
        <w:t>: Evelīna Snova;</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rPr>
          <w:b/>
          <w:bCs/>
          <w:lang w:val="lv"/>
        </w:rPr>
        <w:t>Kas motivē šo tēlu?</w:t>
      </w:r>
      <w:r>
        <w:rPr>
          <w:rFonts w:hint="default"/>
          <w:lang w:val="lv-LV"/>
        </w:rPr>
        <w:t>: Lātans un draugi;</w:t>
      </w:r>
    </w:p>
    <w:p>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rPr>
          <w:rFonts w:hint="default"/>
          <w:lang w:val="lv-LV"/>
        </w:rPr>
      </w:pPr>
      <w:r>
        <w:commentReference w:id="3"/>
      </w:r>
    </w:p>
    <w:sectPr>
      <w:pgSz w:w="7563" w:h="11520"/>
      <w:pgMar w:top="935" w:right="862" w:bottom="794" w:left="862" w:header="935" w:footer="794" w:gutter="0"/>
      <w:pgNumType w:fmt="decimal"/>
      <w:cols w:space="0" w:num="1"/>
      <w:titlePg/>
      <w:rtlGutter w:val="0"/>
      <w:docGrid w:linePitch="360"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Elyatha Eli" w:date="2022-02-07T12:37:34Z" w:initials="">
    <w:p w14:paraId="75537688">
      <w:pPr>
        <w:pStyle w:val="279"/>
        <w:keepNext w:val="0"/>
        <w:keepLines w:val="0"/>
        <w:pageBreakBefore w:val="0"/>
        <w:widowControl/>
        <w:kinsoku/>
        <w:wordWrap/>
        <w:overflowPunct/>
        <w:topLinePunct w:val="0"/>
        <w:autoSpaceDE/>
        <w:autoSpaceDN/>
        <w:bidi w:val="0"/>
        <w:adjustRightInd/>
        <w:snapToGrid/>
        <w:spacing w:after="60"/>
        <w:ind w:left="0" w:leftChars="0" w:firstLine="0" w:firstLineChars="0"/>
        <w:textAlignment w:val="auto"/>
      </w:pPr>
      <w:r>
        <w:rPr>
          <w:rFonts w:hint="default"/>
          <w:b w:val="0"/>
          <w:bCs w:val="0"/>
          <w:i/>
          <w:iCs/>
          <w:lang w:val="en-GB"/>
        </w:rPr>
        <w:t>Aizpildi zem</w:t>
      </w:r>
      <w:r>
        <w:rPr>
          <w:rFonts w:hint="default"/>
          <w:b w:val="0"/>
          <w:bCs w:val="0"/>
          <w:i/>
          <w:iCs/>
          <w:lang w:val="lv-LV"/>
        </w:rPr>
        <w:t>āk dotos piemērus ar saviem variantiem, izdzēs lieko.</w:t>
      </w:r>
    </w:p>
  </w:comment>
  <w:comment w:id="1" w:author="Elyatha Eli" w:date="2022-02-07T12:38:15Z" w:initials="">
    <w:p w14:paraId="398256BF">
      <w:pPr>
        <w:pStyle w:val="26"/>
        <w:rPr>
          <w:rFonts w:hint="default" w:ascii="Linux Libertine" w:hAnsi="Linux Libertine" w:cs="Linux Libertine"/>
          <w:i/>
          <w:iCs/>
          <w:lang w:val="lv-LV"/>
        </w:rPr>
      </w:pPr>
      <w:r>
        <w:rPr>
          <w:rFonts w:hint="default" w:ascii="Linux Libertine" w:hAnsi="Linux Libertine" w:cs="Linux Libertine"/>
          <w:i/>
          <w:iCs/>
          <w:lang w:val="lv-LV"/>
        </w:rPr>
        <w:t xml:space="preserve">Pievieno savas sadaļas. Padomā, kādas citas nianses būtu svarīgas tavam stāstam un tā galvenajiem varoņiem. </w:t>
      </w:r>
    </w:p>
  </w:comment>
  <w:comment w:id="2" w:author="Elyatha Eli" w:date="2022-02-07T12:45:48Z" w:initials="">
    <w:p w14:paraId="3E095AD2">
      <w:pPr>
        <w:pStyle w:val="26"/>
        <w:rPr>
          <w:rFonts w:hint="default" w:ascii="Linux Libertine" w:hAnsi="Linux Libertine" w:cs="Linux Libertine"/>
          <w:i/>
          <w:iCs/>
          <w:lang w:val="lv-LV"/>
        </w:rPr>
      </w:pPr>
      <w:r>
        <w:rPr>
          <w:rFonts w:hint="default" w:ascii="Linux Libertine" w:hAnsi="Linux Libertine" w:cs="Linux Libertine"/>
          <w:i/>
          <w:iCs/>
          <w:lang w:val="lv-LV"/>
        </w:rPr>
        <w:t xml:space="preserve">Kā jau minēju iepriekš, te droši var ievietot bildes un iedvesmas palīgrīkus. </w:t>
      </w:r>
    </w:p>
    <w:p w14:paraId="5B1F131F">
      <w:pPr>
        <w:pStyle w:val="26"/>
        <w:rPr>
          <w:rFonts w:hint="default" w:ascii="Linux Libertine" w:hAnsi="Linux Libertine" w:cs="Linux Libertine"/>
          <w:i/>
          <w:iCs/>
          <w:lang w:val="lv-LV"/>
        </w:rPr>
      </w:pPr>
    </w:p>
    <w:p w14:paraId="4A7C2308">
      <w:pPr>
        <w:pStyle w:val="279"/>
        <w:keepNext w:val="0"/>
        <w:keepLines w:val="0"/>
        <w:pageBreakBefore w:val="0"/>
        <w:widowControl/>
        <w:kinsoku/>
        <w:wordWrap/>
        <w:overflowPunct/>
        <w:topLinePunct w:val="0"/>
        <w:autoSpaceDE/>
        <w:autoSpaceDN/>
        <w:bidi w:val="0"/>
        <w:adjustRightInd/>
        <w:snapToGrid/>
        <w:spacing w:after="60"/>
        <w:textAlignment w:val="auto"/>
        <w:rPr>
          <w:rFonts w:hint="default"/>
          <w:lang w:val="lv-LV"/>
        </w:rPr>
      </w:pPr>
      <w:r>
        <w:rPr>
          <w:rFonts w:hint="default"/>
          <w:lang w:val="lv-LV"/>
        </w:rPr>
        <w:t xml:space="preserve">Te var kreatīvi izpausties, atrodot bildes, kas Tevi iedvesmo uz konkrēto varoni. Tie var būt slavenību foto, mākslinieciski zīmējumi...vai pat TAVI zīmējumi. Man bērnībā patika pašai zīmēt savus tēlus, taču pēc acs traumas man zīmēšana vairs nav variants. </w:t>
      </w:r>
    </w:p>
    <w:p w14:paraId="517679C3">
      <w:pPr>
        <w:pStyle w:val="279"/>
        <w:keepNext w:val="0"/>
        <w:keepLines w:val="0"/>
        <w:pageBreakBefore w:val="0"/>
        <w:widowControl/>
        <w:kinsoku/>
        <w:wordWrap/>
        <w:overflowPunct/>
        <w:topLinePunct w:val="0"/>
        <w:autoSpaceDE/>
        <w:autoSpaceDN/>
        <w:bidi w:val="0"/>
        <w:adjustRightInd/>
        <w:snapToGrid/>
        <w:spacing w:after="60"/>
        <w:textAlignment w:val="auto"/>
        <w:rPr>
          <w:rFonts w:hint="default"/>
          <w:lang w:val="lv-LV"/>
        </w:rPr>
      </w:pPr>
      <w:r>
        <w:rPr>
          <w:rFonts w:hint="default"/>
          <w:lang w:val="lv-LV"/>
        </w:rPr>
        <w:t xml:space="preserve">Es mēdzu izmantot Pinterest savām iedvesmu bildēm, taču mana mīļākā mūza tomēr ir manu grāmatas vāku māksliniece. </w:t>
      </w:r>
    </w:p>
    <w:p w14:paraId="2D135678">
      <w:pPr>
        <w:pStyle w:val="26"/>
        <w:rPr>
          <w:rFonts w:hint="default" w:ascii="Linux Libertine" w:hAnsi="Linux Libertine" w:cs="Linux Libertine"/>
          <w:i/>
          <w:iCs/>
          <w:lang w:val="lv-LV"/>
        </w:rPr>
      </w:pPr>
    </w:p>
  </w:comment>
  <w:comment w:id="3" w:author="Elyatha Eli" w:date="2022-02-07T12:52:07Z" w:initials="">
    <w:p w14:paraId="57C01A8A">
      <w:pPr>
        <w:pStyle w:val="279"/>
        <w:keepNext w:val="0"/>
        <w:keepLines w:val="0"/>
        <w:pageBreakBefore w:val="0"/>
        <w:widowControl/>
        <w:kinsoku/>
        <w:wordWrap/>
        <w:overflowPunct/>
        <w:topLinePunct w:val="0"/>
        <w:autoSpaceDE/>
        <w:autoSpaceDN/>
        <w:bidi w:val="0"/>
        <w:adjustRightInd/>
        <w:snapToGrid/>
        <w:spacing w:after="60"/>
        <w:textAlignment w:val="auto"/>
        <w:rPr>
          <w:rFonts w:hint="default"/>
          <w:lang w:val="lv-LV"/>
        </w:rPr>
      </w:pPr>
      <w:r>
        <w:rPr>
          <w:rFonts w:hint="default"/>
          <w:lang w:val="lv-LV"/>
        </w:rPr>
        <w:t xml:space="preserve">Kā redzi, šie jautājumi nav nemaz tik grūti, taču tie var Tev palīdzēt sastādīt dzīvelīgāku grāmatas varoni un labāk to izprast. Šādi saraksti (jeb “varoņa profils”) palīdzēs Tev situācijās, kad raksti ilgāku stāstu vai grāmatu sērijas, kurās ir daudz svarīgu notikumu, nodaļu un detaļu. Man personīgi šādi profili palīdz neaizmirst svarīgus notikumus vai iezīmēs (īpaši, ja daļa stāsta tiek uzrakstīta ar lielu atstarpi līdz tās turpinājumam). </w:t>
      </w:r>
    </w:p>
    <w:p w14:paraId="3D7E4302">
      <w:pPr>
        <w:pStyle w:val="26"/>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75537688" w15:done="0"/>
  <w15:commentEx w15:paraId="398256BF" w15:done="0"/>
  <w15:commentEx w15:paraId="2D135678" w15:done="0"/>
  <w15:commentEx w15:paraId="3D7E4302"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embedRegular r:id="rId1" w:fontKey="{621E08F1-82D7-45D2-AF50-6E132FEBB9B3}"/>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embedRegular r:id="rId2" w:fontKey="{1ABE5D0F-F01B-45ED-A4A9-57F0EF9E507F}"/>
  </w:font>
  <w:font w:name="Arial">
    <w:panose1 w:val="020B0604020202020204"/>
    <w:charset w:val="00"/>
    <w:family w:val="swiss"/>
    <w:pitch w:val="default"/>
    <w:sig w:usb0="E0002EFF" w:usb1="C000785B" w:usb2="00000009" w:usb3="00000000" w:csb0="400001FF" w:csb1="FFFF0000"/>
    <w:embedRegular r:id="rId3" w:fontKey="{3CD10548-E23F-4455-9090-8F4D695228A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4" w:fontKey="{E39F77C0-4478-4149-927F-0F092CA5A7CE}"/>
  </w:font>
  <w:font w:name="Wingdings">
    <w:panose1 w:val="05000000000000000000"/>
    <w:charset w:val="02"/>
    <w:family w:val="auto"/>
    <w:pitch w:val="default"/>
    <w:sig w:usb0="00000000" w:usb1="00000000" w:usb2="00000000" w:usb3="00000000" w:csb0="80000000" w:csb1="00000000"/>
    <w:embedRegular r:id="rId5" w:fontKey="{475E6C53-6AEF-44DD-8D18-DFFC82860546}"/>
  </w:font>
  <w:font w:name="Calibri">
    <w:panose1 w:val="020F0502020204030204"/>
    <w:charset w:val="00"/>
    <w:family w:val="swiss"/>
    <w:pitch w:val="default"/>
    <w:sig w:usb0="E4002EFF" w:usb1="C000247B" w:usb2="00000009" w:usb3="00000000" w:csb0="200001FF" w:csb1="00000000"/>
    <w:embedRegular r:id="rId6" w:fontKey="{6199BC9C-2D20-4A8E-9EC6-EF7A34D782AC}"/>
  </w:font>
  <w:font w:name="Linux Libertine">
    <w:panose1 w:val="02000503000000000000"/>
    <w:charset w:val="00"/>
    <w:family w:val="auto"/>
    <w:pitch w:val="default"/>
    <w:sig w:usb0="E0000AFF" w:usb1="5200E5FB" w:usb2="02000020" w:usb3="00000000" w:csb0="600001BF" w:csb1="00000000"/>
    <w:embedRegular r:id="rId7" w:fontKey="{6B55723A-C145-43AC-91CD-94279F105253}"/>
  </w:font>
  <w:font w:name="Arial Unicode MS">
    <w:altName w:val="Arial"/>
    <w:panose1 w:val="020B0604020202020204"/>
    <w:charset w:val="80"/>
    <w:family w:val="swiss"/>
    <w:pitch w:val="default"/>
    <w:sig w:usb0="00000000" w:usb1="00000000" w:usb2="0000003F" w:usb3="00000000" w:csb0="003F01FF" w:csb1="00000000"/>
    <w:embedRegular r:id="rId8" w:fontKey="{C1003EFD-6D46-4678-9FC1-0C2524759F4D}"/>
  </w:font>
  <w:font w:name="Libre Baskerville">
    <w:panose1 w:val="02000000000000000000"/>
    <w:charset w:val="00"/>
    <w:family w:val="modern"/>
    <w:pitch w:val="default"/>
    <w:sig w:usb0="A00000BF" w:usb1="5000005B" w:usb2="00000000" w:usb3="00000000" w:csb0="00000093" w:csb1="00000000"/>
    <w:embedRegular r:id="rId9" w:fontKey="{51599584-6F0D-44E4-B9E8-222F8083E4C3}"/>
  </w:font>
  <w:font w:name="CenturyGothic">
    <w:altName w:val="Segoe Print"/>
    <w:panose1 w:val="00000000000000000000"/>
    <w:charset w:val="00"/>
    <w:family w:val="swiss"/>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embedRegular r:id="rId10" w:fontKey="{42D3E150-CF4C-4831-9B69-2C07F2C4DF1C}"/>
  </w:font>
  <w:font w:name="CAT Childs">
    <w:panose1 w:val="00000000000000000000"/>
    <w:charset w:val="00"/>
    <w:family w:val="auto"/>
    <w:pitch w:val="default"/>
    <w:sig w:usb0="80000027" w:usb1="0000000A" w:usb2="00000000" w:usb3="00000000" w:csb0="20000111" w:csb1="00000000"/>
    <w:embedRegular r:id="rId11" w:fontKey="{5B073482-75AF-4710-BF13-E0CB11FFF71A}"/>
  </w:font>
  <w:font w:name="Elsie">
    <w:panose1 w:val="02000000000000000000"/>
    <w:charset w:val="00"/>
    <w:family w:val="auto"/>
    <w:pitch w:val="default"/>
    <w:sig w:usb0="8000002F" w:usb1="5000204A" w:usb2="00000000" w:usb3="00000000" w:csb0="20000081" w:csb1="00000000"/>
    <w:embedRegular r:id="rId12" w:fontKey="{EA03ADD4-3703-4457-9010-1BAB58A77238}"/>
  </w:font>
  <w:font w:name="+Heading Asian">
    <w:altName w:val="Segoe Print"/>
    <w:panose1 w:val="00000000000000000000"/>
    <w:charset w:val="00"/>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13" w:fontKey="{07A5A639-868C-479A-A746-2076E1D8A354}"/>
  </w:font>
  <w:font w:name="Open Sans">
    <w:panose1 w:val="020B0606030504020204"/>
    <w:charset w:val="00"/>
    <w:family w:val="swiss"/>
    <w:pitch w:val="default"/>
    <w:sig w:usb0="E00002EF" w:usb1="4000205B" w:usb2="00000028" w:usb3="00000000" w:csb0="2000019F" w:csb1="00000000"/>
    <w:embedRegular r:id="rId14" w:fontKey="{BFCF48DF-8035-4B2E-A5ED-41B2DBF006AD}"/>
  </w:font>
  <w:font w:name="Aleo">
    <w:panose1 w:val="020F0502020204030203"/>
    <w:charset w:val="00"/>
    <w:family w:val="auto"/>
    <w:pitch w:val="default"/>
    <w:sig w:usb0="A00000AF" w:usb1="5000604B" w:usb2="00000000" w:usb3="00000000" w:csb0="20000093" w:csb1="00000000"/>
    <w:embedRegular r:id="rId15" w:fontKey="{D0E526C5-BE01-4444-A41F-D83E64D3DFE1}"/>
  </w:font>
  <w:font w:name="Segoe UI">
    <w:panose1 w:val="020B0502040204020203"/>
    <w:charset w:val="00"/>
    <w:family w:val="auto"/>
    <w:pitch w:val="default"/>
    <w:sig w:usb0="E4002EFF" w:usb1="C000E47F" w:usb2="00000009" w:usb3="00000000" w:csb0="200001FF" w:csb1="00000000"/>
    <w:embedRegular r:id="rId16" w:fontKey="{AC1C64FD-9E8B-4B16-9557-5ED0DCB1FE0B}"/>
  </w:font>
  <w:font w:name="Tahoma">
    <w:panose1 w:val="020B0604030504040204"/>
    <w:charset w:val="00"/>
    <w:family w:val="auto"/>
    <w:pitch w:val="default"/>
    <w:sig w:usb0="E1002EFF" w:usb1="C000605B" w:usb2="00000029" w:usb3="00000000" w:csb0="200101FF" w:csb1="20280000"/>
    <w:embedRegular r:id="rId17" w:fontKey="{56F2BA8F-C362-41BE-8174-F0D983CAD1E9}"/>
  </w:font>
  <w:font w:name="Microsoft YaHei">
    <w:panose1 w:val="020B0503020204020204"/>
    <w:charset w:val="86"/>
    <w:family w:val="auto"/>
    <w:pitch w:val="default"/>
    <w:sig w:usb0="80000287" w:usb1="2ACF3C50" w:usb2="00000016" w:usb3="00000000" w:csb0="0004001F" w:csb1="00000000"/>
  </w:font>
  <w:font w:name="EB Garamond 08">
    <w:panose1 w:val="02020502060206020404"/>
    <w:charset w:val="00"/>
    <w:family w:val="auto"/>
    <w:pitch w:val="default"/>
    <w:sig w:usb0="800000A7" w:usb1="5000004A" w:usb2="00000000" w:usb3="00000000" w:csb0="20000111" w:csb1="41000000"/>
    <w:embedRegular r:id="rId18" w:fontKey="{D60E492E-05E7-4D85-80BD-6BFB709A9FA8}"/>
  </w:font>
  <w:font w:name="Wingdings">
    <w:panose1 w:val="05000000000000000000"/>
    <w:charset w:val="00"/>
    <w:family w:val="auto"/>
    <w:pitch w:val="default"/>
    <w:sig w:usb0="00000000" w:usb1="00000000" w:usb2="00000000" w:usb3="00000000" w:csb0="80000000" w:csb1="00000000"/>
    <w:embedRegular r:id="rId19" w:fontKey="{42BAE683-600E-42C6-ADEF-73825894348F}"/>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4675482"/>
    <w:multiLevelType w:val="multilevel"/>
    <w:tmpl w:val="94675482"/>
    <w:lvl w:ilvl="0" w:tentative="0">
      <w:start w:val="1"/>
      <w:numFmt w:val="none"/>
      <w:pStyle w:val="264"/>
      <w:suff w:val="nothing"/>
      <w:lvlText w:val=""/>
      <w:lvlJc w:val="left"/>
      <w:pPr>
        <w:tabs>
          <w:tab w:val="left" w:pos="0"/>
        </w:tabs>
        <w:ind w:left="432" w:hanging="432"/>
      </w:pPr>
    </w:lvl>
    <w:lvl w:ilvl="1" w:tentative="0">
      <w:start w:val="1"/>
      <w:numFmt w:val="none"/>
      <w:suff w:val="nothing"/>
      <w:lvlText w:val=""/>
      <w:lvlJc w:val="left"/>
      <w:pPr>
        <w:tabs>
          <w:tab w:val="left" w:pos="0"/>
        </w:tabs>
        <w:ind w:left="576" w:hanging="576"/>
      </w:pPr>
    </w:lvl>
    <w:lvl w:ilvl="2" w:tentative="0">
      <w:start w:val="1"/>
      <w:numFmt w:val="none"/>
      <w:pStyle w:val="5"/>
      <w:suff w:val="nothing"/>
      <w:lvlText w:val=""/>
      <w:lvlJc w:val="left"/>
      <w:pPr>
        <w:tabs>
          <w:tab w:val="left" w:pos="0"/>
        </w:tabs>
        <w:ind w:left="720" w:hanging="720"/>
      </w:pPr>
    </w:lvl>
    <w:lvl w:ilvl="3" w:tentative="0">
      <w:start w:val="1"/>
      <w:numFmt w:val="none"/>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abstractNum w:abstractNumId="1">
    <w:nsid w:val="9D1A24BF"/>
    <w:multiLevelType w:val="singleLevel"/>
    <w:tmpl w:val="9D1A24BF"/>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2">
    <w:nsid w:val="BBFAB0CA"/>
    <w:multiLevelType w:val="multilevel"/>
    <w:tmpl w:val="BBFAB0CA"/>
    <w:lvl w:ilvl="0" w:tentative="0">
      <w:start w:val="1"/>
      <w:numFmt w:val="none"/>
      <w:suff w:val="nothing"/>
      <w:lvlText w:val=""/>
      <w:lvlJc w:val="left"/>
      <w:pPr>
        <w:tabs>
          <w:tab w:val="left" w:pos="0"/>
        </w:tabs>
        <w:ind w:left="432" w:hanging="432"/>
      </w:pPr>
    </w:lvl>
    <w:lvl w:ilvl="1" w:tentative="0">
      <w:start w:val="1"/>
      <w:numFmt w:val="none"/>
      <w:suff w:val="nothing"/>
      <w:lvlText w:val=""/>
      <w:lvlJc w:val="left"/>
      <w:pPr>
        <w:tabs>
          <w:tab w:val="left" w:pos="0"/>
        </w:tabs>
        <w:ind w:left="576" w:hanging="576"/>
      </w:pPr>
    </w:lvl>
    <w:lvl w:ilvl="2" w:tentative="0">
      <w:start w:val="1"/>
      <w:numFmt w:val="none"/>
      <w:pStyle w:val="267"/>
      <w:suff w:val="nothing"/>
      <w:lvlText w:val=""/>
      <w:lvlJc w:val="left"/>
      <w:pPr>
        <w:tabs>
          <w:tab w:val="left" w:pos="0"/>
        </w:tabs>
        <w:ind w:left="720" w:hanging="720"/>
      </w:pPr>
    </w:lvl>
    <w:lvl w:ilvl="3" w:tentative="0">
      <w:start w:val="1"/>
      <w:numFmt w:val="none"/>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abstractNum w:abstractNumId="3">
    <w:nsid w:val="C3F89F72"/>
    <w:multiLevelType w:val="singleLevel"/>
    <w:tmpl w:val="C3F89F72"/>
    <w:lvl w:ilvl="0" w:tentative="0">
      <w:start w:val="1"/>
      <w:numFmt w:val="bullet"/>
      <w:lvlText w:val=""/>
      <w:lvlJc w:val="left"/>
      <w:pPr>
        <w:tabs>
          <w:tab w:val="left" w:pos="420"/>
        </w:tabs>
        <w:ind w:left="420" w:leftChars="0" w:hanging="420" w:firstLineChars="0"/>
      </w:pPr>
      <w:rPr>
        <w:rFonts w:hint="default" w:ascii="Wingdings" w:hAnsi="Wingdings"/>
      </w:rPr>
    </w:lvl>
  </w:abstractNum>
  <w:abstractNum w:abstractNumId="4">
    <w:nsid w:val="CDBBF213"/>
    <w:multiLevelType w:val="multilevel"/>
    <w:tmpl w:val="CDBBF213"/>
    <w:lvl w:ilvl="0" w:tentative="0">
      <w:start w:val="1"/>
      <w:numFmt w:val="none"/>
      <w:suff w:val="nothing"/>
      <w:lvlText w:val=""/>
      <w:lvlJc w:val="left"/>
      <w:pPr>
        <w:tabs>
          <w:tab w:val="left" w:pos="0"/>
        </w:tabs>
        <w:ind w:left="432" w:hanging="432"/>
      </w:pPr>
    </w:lvl>
    <w:lvl w:ilvl="1" w:tentative="0">
      <w:start w:val="1"/>
      <w:numFmt w:val="none"/>
      <w:suff w:val="nothing"/>
      <w:lvlText w:val=""/>
      <w:lvlJc w:val="left"/>
      <w:pPr>
        <w:tabs>
          <w:tab w:val="left" w:pos="0"/>
        </w:tabs>
        <w:ind w:left="576" w:hanging="576"/>
      </w:pPr>
    </w:lvl>
    <w:lvl w:ilvl="2" w:tentative="0">
      <w:start w:val="1"/>
      <w:numFmt w:val="none"/>
      <w:pStyle w:val="274"/>
      <w:suff w:val="nothing"/>
      <w:lvlText w:val=""/>
      <w:lvlJc w:val="left"/>
      <w:pPr>
        <w:tabs>
          <w:tab w:val="left" w:pos="0"/>
        </w:tabs>
        <w:ind w:left="720" w:hanging="720"/>
      </w:pPr>
    </w:lvl>
    <w:lvl w:ilvl="3" w:tentative="0">
      <w:start w:val="1"/>
      <w:numFmt w:val="none"/>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abstractNum w:abstractNumId="5">
    <w:nsid w:val="DD878996"/>
    <w:multiLevelType w:val="multilevel"/>
    <w:tmpl w:val="DD878996"/>
    <w:lvl w:ilvl="0" w:tentative="0">
      <w:start w:val="1"/>
      <w:numFmt w:val="none"/>
      <w:suff w:val="nothing"/>
      <w:lvlText w:val=""/>
      <w:lvlJc w:val="left"/>
      <w:pPr>
        <w:tabs>
          <w:tab w:val="left" w:pos="0"/>
        </w:tabs>
        <w:ind w:left="432" w:hanging="432"/>
      </w:pPr>
    </w:lvl>
    <w:lvl w:ilvl="1" w:tentative="0">
      <w:start w:val="1"/>
      <w:numFmt w:val="none"/>
      <w:suff w:val="nothing"/>
      <w:lvlText w:val=""/>
      <w:lvlJc w:val="left"/>
      <w:pPr>
        <w:tabs>
          <w:tab w:val="left" w:pos="0"/>
        </w:tabs>
        <w:ind w:left="576" w:hanging="576"/>
      </w:pPr>
    </w:lvl>
    <w:lvl w:ilvl="2" w:tentative="0">
      <w:start w:val="1"/>
      <w:numFmt w:val="none"/>
      <w:pStyle w:val="273"/>
      <w:suff w:val="nothing"/>
      <w:lvlText w:val=""/>
      <w:lvlJc w:val="left"/>
      <w:pPr>
        <w:tabs>
          <w:tab w:val="left" w:pos="0"/>
        </w:tabs>
        <w:ind w:left="720" w:hanging="720"/>
      </w:pPr>
    </w:lvl>
    <w:lvl w:ilvl="3" w:tentative="0">
      <w:start w:val="1"/>
      <w:numFmt w:val="none"/>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abstractNum w:abstractNumId="6">
    <w:nsid w:val="FFFFFF7C"/>
    <w:multiLevelType w:val="singleLevel"/>
    <w:tmpl w:val="FFFFFF7C"/>
    <w:lvl w:ilvl="0" w:tentative="0">
      <w:start w:val="1"/>
      <w:numFmt w:val="decimal"/>
      <w:pStyle w:val="82"/>
      <w:lvlText w:val="%1."/>
      <w:lvlJc w:val="left"/>
      <w:pPr>
        <w:tabs>
          <w:tab w:val="left" w:pos="2040"/>
        </w:tabs>
        <w:ind w:left="2040" w:leftChars="800" w:hanging="360" w:hangingChars="200"/>
      </w:pPr>
    </w:lvl>
  </w:abstractNum>
  <w:abstractNum w:abstractNumId="7">
    <w:nsid w:val="FFFFFF7D"/>
    <w:multiLevelType w:val="singleLevel"/>
    <w:tmpl w:val="FFFFFF7D"/>
    <w:lvl w:ilvl="0" w:tentative="0">
      <w:start w:val="1"/>
      <w:numFmt w:val="decimal"/>
      <w:pStyle w:val="81"/>
      <w:lvlText w:val="%1."/>
      <w:lvlJc w:val="left"/>
      <w:pPr>
        <w:tabs>
          <w:tab w:val="left" w:pos="1620"/>
        </w:tabs>
        <w:ind w:left="1620" w:leftChars="600" w:hanging="360" w:hangingChars="200"/>
      </w:pPr>
    </w:lvl>
  </w:abstractNum>
  <w:abstractNum w:abstractNumId="8">
    <w:nsid w:val="FFFFFF7E"/>
    <w:multiLevelType w:val="singleLevel"/>
    <w:tmpl w:val="FFFFFF7E"/>
    <w:lvl w:ilvl="0" w:tentative="0">
      <w:start w:val="1"/>
      <w:numFmt w:val="decimal"/>
      <w:pStyle w:val="80"/>
      <w:lvlText w:val="%1."/>
      <w:lvlJc w:val="left"/>
      <w:pPr>
        <w:tabs>
          <w:tab w:val="left" w:pos="1200"/>
        </w:tabs>
        <w:ind w:left="1200" w:leftChars="400" w:hanging="360" w:hangingChars="200"/>
      </w:pPr>
    </w:lvl>
  </w:abstractNum>
  <w:abstractNum w:abstractNumId="9">
    <w:nsid w:val="FFFFFF7F"/>
    <w:multiLevelType w:val="singleLevel"/>
    <w:tmpl w:val="FFFFFF7F"/>
    <w:lvl w:ilvl="0" w:tentative="0">
      <w:start w:val="1"/>
      <w:numFmt w:val="decimal"/>
      <w:pStyle w:val="79"/>
      <w:lvlText w:val="%1."/>
      <w:lvlJc w:val="left"/>
      <w:pPr>
        <w:tabs>
          <w:tab w:val="left" w:pos="780"/>
        </w:tabs>
        <w:ind w:left="780" w:leftChars="200" w:hanging="360" w:hangingChars="200"/>
      </w:pPr>
    </w:lvl>
  </w:abstractNum>
  <w:abstractNum w:abstractNumId="10">
    <w:nsid w:val="FFFFFF80"/>
    <w:multiLevelType w:val="singleLevel"/>
    <w:tmpl w:val="FFFFFF80"/>
    <w:lvl w:ilvl="0" w:tentative="0">
      <w:start w:val="1"/>
      <w:numFmt w:val="bullet"/>
      <w:pStyle w:val="72"/>
      <w:lvlText w:val=""/>
      <w:lvlJc w:val="left"/>
      <w:pPr>
        <w:tabs>
          <w:tab w:val="left" w:pos="2040"/>
        </w:tabs>
        <w:ind w:left="2040" w:leftChars="800" w:hanging="360" w:hangingChars="200"/>
      </w:pPr>
      <w:rPr>
        <w:rFonts w:hint="default" w:ascii="Wingdings" w:hAnsi="Wingdings"/>
      </w:rPr>
    </w:lvl>
  </w:abstractNum>
  <w:abstractNum w:abstractNumId="11">
    <w:nsid w:val="FFFFFF81"/>
    <w:multiLevelType w:val="singleLevel"/>
    <w:tmpl w:val="FFFFFF81"/>
    <w:lvl w:ilvl="0" w:tentative="0">
      <w:start w:val="1"/>
      <w:numFmt w:val="bullet"/>
      <w:pStyle w:val="71"/>
      <w:lvlText w:val=""/>
      <w:lvlJc w:val="left"/>
      <w:pPr>
        <w:tabs>
          <w:tab w:val="left" w:pos="1620"/>
        </w:tabs>
        <w:ind w:left="1620" w:leftChars="600" w:hanging="360" w:hangingChars="200"/>
      </w:pPr>
      <w:rPr>
        <w:rFonts w:hint="default" w:ascii="Wingdings" w:hAnsi="Wingdings"/>
      </w:rPr>
    </w:lvl>
  </w:abstractNum>
  <w:abstractNum w:abstractNumId="12">
    <w:nsid w:val="FFFFFF82"/>
    <w:multiLevelType w:val="singleLevel"/>
    <w:tmpl w:val="FFFFFF82"/>
    <w:lvl w:ilvl="0" w:tentative="0">
      <w:start w:val="1"/>
      <w:numFmt w:val="bullet"/>
      <w:pStyle w:val="70"/>
      <w:lvlText w:val=""/>
      <w:lvlJc w:val="left"/>
      <w:pPr>
        <w:tabs>
          <w:tab w:val="left" w:pos="1200"/>
        </w:tabs>
        <w:ind w:left="1200" w:leftChars="400" w:hanging="360" w:hangingChars="200"/>
      </w:pPr>
      <w:rPr>
        <w:rFonts w:hint="default" w:ascii="Wingdings" w:hAnsi="Wingdings"/>
      </w:rPr>
    </w:lvl>
  </w:abstractNum>
  <w:abstractNum w:abstractNumId="13">
    <w:nsid w:val="FFFFFF83"/>
    <w:multiLevelType w:val="singleLevel"/>
    <w:tmpl w:val="FFFFFF83"/>
    <w:lvl w:ilvl="0" w:tentative="0">
      <w:start w:val="1"/>
      <w:numFmt w:val="bullet"/>
      <w:pStyle w:val="69"/>
      <w:lvlText w:val=""/>
      <w:lvlJc w:val="left"/>
      <w:pPr>
        <w:tabs>
          <w:tab w:val="left" w:pos="780"/>
        </w:tabs>
        <w:ind w:left="780" w:leftChars="200" w:hanging="360" w:hangingChars="200"/>
      </w:pPr>
      <w:rPr>
        <w:rFonts w:hint="default" w:ascii="Wingdings" w:hAnsi="Wingdings"/>
      </w:rPr>
    </w:lvl>
  </w:abstractNum>
  <w:abstractNum w:abstractNumId="14">
    <w:nsid w:val="FFFFFF88"/>
    <w:multiLevelType w:val="singleLevel"/>
    <w:tmpl w:val="FFFFFF88"/>
    <w:lvl w:ilvl="0" w:tentative="0">
      <w:start w:val="1"/>
      <w:numFmt w:val="decimal"/>
      <w:pStyle w:val="78"/>
      <w:lvlText w:val="%1."/>
      <w:lvlJc w:val="left"/>
      <w:pPr>
        <w:tabs>
          <w:tab w:val="left" w:pos="360"/>
        </w:tabs>
        <w:ind w:left="360" w:hanging="360" w:hangingChars="200"/>
      </w:pPr>
    </w:lvl>
  </w:abstractNum>
  <w:abstractNum w:abstractNumId="15">
    <w:nsid w:val="FFFFFF89"/>
    <w:multiLevelType w:val="singleLevel"/>
    <w:tmpl w:val="FFFFFF89"/>
    <w:lvl w:ilvl="0" w:tentative="0">
      <w:start w:val="1"/>
      <w:numFmt w:val="bullet"/>
      <w:pStyle w:val="68"/>
      <w:lvlText w:val=""/>
      <w:lvlJc w:val="left"/>
      <w:pPr>
        <w:tabs>
          <w:tab w:val="left" w:pos="360"/>
        </w:tabs>
        <w:ind w:left="360" w:hanging="360" w:hangingChars="200"/>
      </w:pPr>
      <w:rPr>
        <w:rFonts w:hint="default" w:ascii="Wingdings" w:hAnsi="Wingdings"/>
      </w:rPr>
    </w:lvl>
  </w:abstractNum>
  <w:abstractNum w:abstractNumId="16">
    <w:nsid w:val="27E0BB69"/>
    <w:multiLevelType w:val="multilevel"/>
    <w:tmpl w:val="27E0BB69"/>
    <w:lvl w:ilvl="0" w:tentative="0">
      <w:start w:val="1"/>
      <w:numFmt w:val="none"/>
      <w:suff w:val="nothing"/>
      <w:lvlText w:val=""/>
      <w:lvlJc w:val="left"/>
      <w:pPr>
        <w:tabs>
          <w:tab w:val="left" w:pos="0"/>
        </w:tabs>
        <w:ind w:left="432" w:hanging="432"/>
      </w:pPr>
    </w:lvl>
    <w:lvl w:ilvl="1" w:tentative="0">
      <w:start w:val="1"/>
      <w:numFmt w:val="none"/>
      <w:pStyle w:val="4"/>
      <w:suff w:val="nothing"/>
      <w:lvlText w:val=""/>
      <w:lvlJc w:val="left"/>
      <w:pPr>
        <w:tabs>
          <w:tab w:val="left" w:pos="0"/>
        </w:tabs>
        <w:ind w:left="576" w:hanging="576"/>
      </w:pPr>
    </w:lvl>
    <w:lvl w:ilvl="2" w:tentative="0">
      <w:start w:val="1"/>
      <w:numFmt w:val="none"/>
      <w:pStyle w:val="277"/>
      <w:suff w:val="nothing"/>
      <w:lvlText w:val=""/>
      <w:lvlJc w:val="left"/>
      <w:pPr>
        <w:tabs>
          <w:tab w:val="left" w:pos="0"/>
        </w:tabs>
        <w:ind w:left="720" w:hanging="720"/>
      </w:pPr>
    </w:lvl>
    <w:lvl w:ilvl="3" w:tentative="0">
      <w:start w:val="1"/>
      <w:numFmt w:val="none"/>
      <w:pStyle w:val="6"/>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pStyle w:val="9"/>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abstractNum w:abstractNumId="17">
    <w:nsid w:val="530ACF88"/>
    <w:multiLevelType w:val="multilevel"/>
    <w:tmpl w:val="530ACF88"/>
    <w:lvl w:ilvl="0" w:tentative="0">
      <w:start w:val="1"/>
      <w:numFmt w:val="none"/>
      <w:suff w:val="nothing"/>
      <w:lvlText w:val=""/>
      <w:lvlJc w:val="left"/>
      <w:pPr>
        <w:tabs>
          <w:tab w:val="left" w:pos="0"/>
        </w:tabs>
        <w:ind w:left="432" w:hanging="432"/>
      </w:pPr>
    </w:lvl>
    <w:lvl w:ilvl="1" w:tentative="0">
      <w:start w:val="1"/>
      <w:numFmt w:val="none"/>
      <w:suff w:val="nothing"/>
      <w:lvlText w:val=""/>
      <w:lvlJc w:val="left"/>
      <w:pPr>
        <w:tabs>
          <w:tab w:val="left" w:pos="0"/>
        </w:tabs>
        <w:ind w:left="576" w:hanging="576"/>
      </w:pPr>
    </w:lvl>
    <w:lvl w:ilvl="2" w:tentative="0">
      <w:start w:val="1"/>
      <w:numFmt w:val="none"/>
      <w:pStyle w:val="276"/>
      <w:suff w:val="nothing"/>
      <w:lvlText w:val=""/>
      <w:lvlJc w:val="left"/>
      <w:pPr>
        <w:tabs>
          <w:tab w:val="left" w:pos="0"/>
        </w:tabs>
        <w:ind w:left="720" w:hanging="720"/>
      </w:pPr>
    </w:lvl>
    <w:lvl w:ilvl="3" w:tentative="0">
      <w:start w:val="1"/>
      <w:numFmt w:val="none"/>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abstractNum w:abstractNumId="18">
    <w:nsid w:val="5353D5C6"/>
    <w:multiLevelType w:val="multilevel"/>
    <w:tmpl w:val="5353D5C6"/>
    <w:lvl w:ilvl="0" w:tentative="0">
      <w:start w:val="1"/>
      <w:numFmt w:val="none"/>
      <w:pStyle w:val="263"/>
      <w:suff w:val="nothing"/>
      <w:lvlText w:val=""/>
      <w:lvlJc w:val="left"/>
      <w:pPr>
        <w:tabs>
          <w:tab w:val="left" w:pos="0"/>
        </w:tabs>
        <w:ind w:left="432" w:hanging="432"/>
      </w:pPr>
    </w:lvl>
    <w:lvl w:ilvl="1" w:tentative="0">
      <w:start w:val="1"/>
      <w:numFmt w:val="none"/>
      <w:suff w:val="nothing"/>
      <w:lvlText w:val=""/>
      <w:lvlJc w:val="left"/>
      <w:pPr>
        <w:tabs>
          <w:tab w:val="left" w:pos="0"/>
        </w:tabs>
        <w:ind w:left="576" w:hanging="576"/>
      </w:pPr>
    </w:lvl>
    <w:lvl w:ilvl="2" w:tentative="0">
      <w:start w:val="1"/>
      <w:numFmt w:val="none"/>
      <w:suff w:val="nothing"/>
      <w:lvlText w:val=""/>
      <w:lvlJc w:val="left"/>
      <w:pPr>
        <w:tabs>
          <w:tab w:val="left" w:pos="0"/>
        </w:tabs>
        <w:ind w:left="720" w:hanging="720"/>
      </w:pPr>
    </w:lvl>
    <w:lvl w:ilvl="3" w:tentative="0">
      <w:start w:val="1"/>
      <w:numFmt w:val="none"/>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abstractNum w:abstractNumId="19">
    <w:nsid w:val="60A157A3"/>
    <w:multiLevelType w:val="multilevel"/>
    <w:tmpl w:val="60A157A3"/>
    <w:lvl w:ilvl="0" w:tentative="0">
      <w:start w:val="1"/>
      <w:numFmt w:val="none"/>
      <w:suff w:val="nothing"/>
      <w:lvlText w:val=""/>
      <w:lvlJc w:val="left"/>
      <w:pPr>
        <w:tabs>
          <w:tab w:val="left" w:pos="0"/>
        </w:tabs>
        <w:ind w:left="432" w:hanging="432"/>
      </w:pPr>
    </w:lvl>
    <w:lvl w:ilvl="1" w:tentative="0">
      <w:start w:val="1"/>
      <w:numFmt w:val="none"/>
      <w:suff w:val="nothing"/>
      <w:lvlText w:val=""/>
      <w:lvlJc w:val="left"/>
      <w:pPr>
        <w:tabs>
          <w:tab w:val="left" w:pos="0"/>
        </w:tabs>
        <w:ind w:left="576" w:hanging="576"/>
      </w:pPr>
    </w:lvl>
    <w:lvl w:ilvl="2" w:tentative="0">
      <w:start w:val="1"/>
      <w:numFmt w:val="none"/>
      <w:pStyle w:val="272"/>
      <w:suff w:val="nothing"/>
      <w:lvlText w:val=""/>
      <w:lvlJc w:val="left"/>
      <w:pPr>
        <w:tabs>
          <w:tab w:val="left" w:pos="0"/>
        </w:tabs>
        <w:ind w:left="720" w:hanging="720"/>
      </w:pPr>
    </w:lvl>
    <w:lvl w:ilvl="3" w:tentative="0">
      <w:start w:val="1"/>
      <w:numFmt w:val="none"/>
      <w:suff w:val="nothing"/>
      <w:lvlText w:val=""/>
      <w:lvlJc w:val="left"/>
      <w:pPr>
        <w:tabs>
          <w:tab w:val="left" w:pos="0"/>
        </w:tabs>
        <w:ind w:left="864" w:hanging="864"/>
      </w:pPr>
    </w:lvl>
    <w:lvl w:ilvl="4" w:tentative="0">
      <w:start w:val="1"/>
      <w:numFmt w:val="none"/>
      <w:suff w:val="nothing"/>
      <w:lvlText w:val=""/>
      <w:lvlJc w:val="left"/>
      <w:pPr>
        <w:tabs>
          <w:tab w:val="left" w:pos="0"/>
        </w:tabs>
        <w:ind w:left="1008" w:hanging="1008"/>
      </w:pPr>
    </w:lvl>
    <w:lvl w:ilvl="5" w:tentative="0">
      <w:start w:val="1"/>
      <w:numFmt w:val="none"/>
      <w:suff w:val="nothing"/>
      <w:lvlText w:val=""/>
      <w:lvlJc w:val="left"/>
      <w:pPr>
        <w:tabs>
          <w:tab w:val="left" w:pos="0"/>
        </w:tabs>
        <w:ind w:left="1152" w:hanging="1152"/>
      </w:pPr>
    </w:lvl>
    <w:lvl w:ilvl="6" w:tentative="0">
      <w:start w:val="1"/>
      <w:numFmt w:val="none"/>
      <w:suff w:val="nothing"/>
      <w:lvlText w:val=""/>
      <w:lvlJc w:val="left"/>
      <w:pPr>
        <w:tabs>
          <w:tab w:val="left" w:pos="0"/>
        </w:tabs>
        <w:ind w:left="1296" w:hanging="1296"/>
      </w:pPr>
    </w:lvl>
    <w:lvl w:ilvl="7" w:tentative="0">
      <w:start w:val="1"/>
      <w:numFmt w:val="none"/>
      <w:suff w:val="nothing"/>
      <w:lvlText w:val=""/>
      <w:lvlJc w:val="left"/>
      <w:pPr>
        <w:tabs>
          <w:tab w:val="left" w:pos="0"/>
        </w:tabs>
        <w:ind w:left="1440" w:hanging="1440"/>
      </w:pPr>
    </w:lvl>
    <w:lvl w:ilvl="8" w:tentative="0">
      <w:start w:val="1"/>
      <w:numFmt w:val="none"/>
      <w:suff w:val="nothing"/>
      <w:lvlText w:val=""/>
      <w:lvlJc w:val="left"/>
      <w:pPr>
        <w:tabs>
          <w:tab w:val="left" w:pos="0"/>
        </w:tabs>
        <w:ind w:left="1584" w:hanging="1584"/>
      </w:pPr>
    </w:lvl>
  </w:abstractNum>
  <w:num w:numId="1">
    <w:abstractNumId w:val="16"/>
  </w:num>
  <w:num w:numId="2">
    <w:abstractNumId w:val="0"/>
  </w:num>
  <w:num w:numId="3">
    <w:abstractNumId w:val="15"/>
  </w:num>
  <w:num w:numId="4">
    <w:abstractNumId w:val="13"/>
  </w:num>
  <w:num w:numId="5">
    <w:abstractNumId w:val="12"/>
  </w:num>
  <w:num w:numId="6">
    <w:abstractNumId w:val="11"/>
  </w:num>
  <w:num w:numId="7">
    <w:abstractNumId w:val="10"/>
  </w:num>
  <w:num w:numId="8">
    <w:abstractNumId w:val="14"/>
  </w:num>
  <w:num w:numId="9">
    <w:abstractNumId w:val="9"/>
  </w:num>
  <w:num w:numId="10">
    <w:abstractNumId w:val="8"/>
  </w:num>
  <w:num w:numId="11">
    <w:abstractNumId w:val="7"/>
  </w:num>
  <w:num w:numId="12">
    <w:abstractNumId w:val="6"/>
  </w:num>
  <w:num w:numId="13">
    <w:abstractNumId w:val="18"/>
  </w:num>
  <w:num w:numId="14">
    <w:abstractNumId w:val="2"/>
  </w:num>
  <w:num w:numId="15">
    <w:abstractNumId w:val="19"/>
  </w:num>
  <w:num w:numId="16">
    <w:abstractNumId w:val="5"/>
  </w:num>
  <w:num w:numId="17">
    <w:abstractNumId w:val="4"/>
  </w:num>
  <w:num w:numId="18">
    <w:abstractNumId w:val="17"/>
  </w:num>
  <w:num w:numId="19">
    <w:abstractNumId w:val="1"/>
  </w:num>
  <w:num w:numId="20">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Elyatha Eli">
    <w15:presenceInfo w15:providerId="WPS Office" w15:userId="6725536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embedTrueTypeFonts/>
  <w:embedSystemFonts/>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evenAndOddHeaders w:val="1"/>
  <w:drawingGridVerticalSpacing w:val="156"/>
  <w:displayHorizontalDrawingGridEvery w:val="1"/>
  <w:displayVerticalDrawingGridEvery w:val="1"/>
  <w:characterSpacingControl w:val="compressPunctuation"/>
  <w:footnotePr>
    <w:footnote w:id="0"/>
    <w:footnote w:id="1"/>
  </w:footnotePr>
  <w:endnotePr>
    <w:endnote w:id="0"/>
    <w:endnote w:id="1"/>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useAltKinsokuLineBreakRules/>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8045D69"/>
    <w:rsid w:val="00050A31"/>
    <w:rsid w:val="000716D2"/>
    <w:rsid w:val="00071AAB"/>
    <w:rsid w:val="000B76C4"/>
    <w:rsid w:val="000C5610"/>
    <w:rsid w:val="000E6552"/>
    <w:rsid w:val="000F3A4F"/>
    <w:rsid w:val="000F59AC"/>
    <w:rsid w:val="001364FE"/>
    <w:rsid w:val="001368DD"/>
    <w:rsid w:val="00147DB3"/>
    <w:rsid w:val="001518A5"/>
    <w:rsid w:val="00170095"/>
    <w:rsid w:val="00170E4F"/>
    <w:rsid w:val="001743F4"/>
    <w:rsid w:val="00187C33"/>
    <w:rsid w:val="001936B7"/>
    <w:rsid w:val="00196AB1"/>
    <w:rsid w:val="00201333"/>
    <w:rsid w:val="00210FA7"/>
    <w:rsid w:val="00216417"/>
    <w:rsid w:val="0026631D"/>
    <w:rsid w:val="002C2F53"/>
    <w:rsid w:val="0033518C"/>
    <w:rsid w:val="003437C2"/>
    <w:rsid w:val="00377186"/>
    <w:rsid w:val="003A1C03"/>
    <w:rsid w:val="00414627"/>
    <w:rsid w:val="00425D63"/>
    <w:rsid w:val="004643D8"/>
    <w:rsid w:val="00497C24"/>
    <w:rsid w:val="004C7BA5"/>
    <w:rsid w:val="004E7628"/>
    <w:rsid w:val="004F48F2"/>
    <w:rsid w:val="005149B1"/>
    <w:rsid w:val="005647F2"/>
    <w:rsid w:val="005662D1"/>
    <w:rsid w:val="00573A09"/>
    <w:rsid w:val="005A4526"/>
    <w:rsid w:val="005C1B16"/>
    <w:rsid w:val="005E53D0"/>
    <w:rsid w:val="006002EB"/>
    <w:rsid w:val="006128EF"/>
    <w:rsid w:val="006264B4"/>
    <w:rsid w:val="00643033"/>
    <w:rsid w:val="00644CC3"/>
    <w:rsid w:val="00661468"/>
    <w:rsid w:val="006649F0"/>
    <w:rsid w:val="0067245D"/>
    <w:rsid w:val="0068470E"/>
    <w:rsid w:val="00695DCD"/>
    <w:rsid w:val="006A05CC"/>
    <w:rsid w:val="006A35A7"/>
    <w:rsid w:val="007152D7"/>
    <w:rsid w:val="00746C14"/>
    <w:rsid w:val="007C2C59"/>
    <w:rsid w:val="00801F23"/>
    <w:rsid w:val="00837632"/>
    <w:rsid w:val="0085640F"/>
    <w:rsid w:val="008567AA"/>
    <w:rsid w:val="00892712"/>
    <w:rsid w:val="008A680A"/>
    <w:rsid w:val="008B0BB0"/>
    <w:rsid w:val="008E6C4B"/>
    <w:rsid w:val="008F18C0"/>
    <w:rsid w:val="00907648"/>
    <w:rsid w:val="00930FDE"/>
    <w:rsid w:val="00984C93"/>
    <w:rsid w:val="00987CE1"/>
    <w:rsid w:val="0099405C"/>
    <w:rsid w:val="009C600F"/>
    <w:rsid w:val="009D3723"/>
    <w:rsid w:val="009E04F2"/>
    <w:rsid w:val="00A03B7B"/>
    <w:rsid w:val="00A200C9"/>
    <w:rsid w:val="00A250D5"/>
    <w:rsid w:val="00A32F56"/>
    <w:rsid w:val="00A36028"/>
    <w:rsid w:val="00A91424"/>
    <w:rsid w:val="00AA2C77"/>
    <w:rsid w:val="00AC3FB9"/>
    <w:rsid w:val="00AC702A"/>
    <w:rsid w:val="00AD226F"/>
    <w:rsid w:val="00B13A52"/>
    <w:rsid w:val="00B24CF4"/>
    <w:rsid w:val="00B26993"/>
    <w:rsid w:val="00B4570C"/>
    <w:rsid w:val="00B5208C"/>
    <w:rsid w:val="00B74876"/>
    <w:rsid w:val="00BB7C2B"/>
    <w:rsid w:val="00BC1664"/>
    <w:rsid w:val="00BC2546"/>
    <w:rsid w:val="00C05085"/>
    <w:rsid w:val="00C1593D"/>
    <w:rsid w:val="00C56C7E"/>
    <w:rsid w:val="00C776A4"/>
    <w:rsid w:val="00CA2C6C"/>
    <w:rsid w:val="00CC0600"/>
    <w:rsid w:val="00CC78AC"/>
    <w:rsid w:val="00CF7953"/>
    <w:rsid w:val="00D07232"/>
    <w:rsid w:val="00D10245"/>
    <w:rsid w:val="00D21BDD"/>
    <w:rsid w:val="00D65F07"/>
    <w:rsid w:val="00D92BB7"/>
    <w:rsid w:val="00DC76D2"/>
    <w:rsid w:val="00DD30ED"/>
    <w:rsid w:val="00E64C21"/>
    <w:rsid w:val="00EC24C6"/>
    <w:rsid w:val="00EF2933"/>
    <w:rsid w:val="00F05146"/>
    <w:rsid w:val="00F1115D"/>
    <w:rsid w:val="00F3513C"/>
    <w:rsid w:val="00F465C5"/>
    <w:rsid w:val="00F5180D"/>
    <w:rsid w:val="00F51B21"/>
    <w:rsid w:val="00F51D87"/>
    <w:rsid w:val="00F8455C"/>
    <w:rsid w:val="0341184E"/>
    <w:rsid w:val="08045D69"/>
    <w:rsid w:val="0A4E566F"/>
    <w:rsid w:val="0B350757"/>
    <w:rsid w:val="0CA31857"/>
    <w:rsid w:val="0E381A0D"/>
    <w:rsid w:val="0F2B7CDB"/>
    <w:rsid w:val="0F9C4634"/>
    <w:rsid w:val="10354C49"/>
    <w:rsid w:val="110478F2"/>
    <w:rsid w:val="1348441B"/>
    <w:rsid w:val="15EA27E9"/>
    <w:rsid w:val="162572E0"/>
    <w:rsid w:val="18156773"/>
    <w:rsid w:val="1A04466C"/>
    <w:rsid w:val="1AA97307"/>
    <w:rsid w:val="227711B2"/>
    <w:rsid w:val="23687B78"/>
    <w:rsid w:val="247C5A78"/>
    <w:rsid w:val="24B218BC"/>
    <w:rsid w:val="287119C6"/>
    <w:rsid w:val="29984A5E"/>
    <w:rsid w:val="2A1C537C"/>
    <w:rsid w:val="2A1C64E7"/>
    <w:rsid w:val="2A494D44"/>
    <w:rsid w:val="2EAA578F"/>
    <w:rsid w:val="2EC2756E"/>
    <w:rsid w:val="324C74B4"/>
    <w:rsid w:val="336D5E6E"/>
    <w:rsid w:val="34411B38"/>
    <w:rsid w:val="346448F7"/>
    <w:rsid w:val="36962F1F"/>
    <w:rsid w:val="376D231E"/>
    <w:rsid w:val="387D1A5C"/>
    <w:rsid w:val="391A45C8"/>
    <w:rsid w:val="39BD0C4F"/>
    <w:rsid w:val="3A9B3B17"/>
    <w:rsid w:val="3AE37503"/>
    <w:rsid w:val="3DC045A3"/>
    <w:rsid w:val="3DC239AC"/>
    <w:rsid w:val="3EB76DCB"/>
    <w:rsid w:val="3F577A45"/>
    <w:rsid w:val="3F897CCB"/>
    <w:rsid w:val="41925F19"/>
    <w:rsid w:val="43294938"/>
    <w:rsid w:val="4463526C"/>
    <w:rsid w:val="4624043A"/>
    <w:rsid w:val="48B249C9"/>
    <w:rsid w:val="48E96BA4"/>
    <w:rsid w:val="498219FB"/>
    <w:rsid w:val="4AC94959"/>
    <w:rsid w:val="4C6C65B2"/>
    <w:rsid w:val="4DA62C3E"/>
    <w:rsid w:val="4E622255"/>
    <w:rsid w:val="4F8A5872"/>
    <w:rsid w:val="4FD27CF8"/>
    <w:rsid w:val="54AE3AFE"/>
    <w:rsid w:val="58200FB7"/>
    <w:rsid w:val="59EF4197"/>
    <w:rsid w:val="5A096B9B"/>
    <w:rsid w:val="5B201225"/>
    <w:rsid w:val="5C30079E"/>
    <w:rsid w:val="5D4D5B16"/>
    <w:rsid w:val="5EAF617C"/>
    <w:rsid w:val="5FF92E6E"/>
    <w:rsid w:val="63F15D6C"/>
    <w:rsid w:val="644501B1"/>
    <w:rsid w:val="65102B68"/>
    <w:rsid w:val="6A4F650D"/>
    <w:rsid w:val="6B54077E"/>
    <w:rsid w:val="6B7645F6"/>
    <w:rsid w:val="6D60113C"/>
    <w:rsid w:val="6DBE2E0F"/>
    <w:rsid w:val="6DF706F8"/>
    <w:rsid w:val="73797084"/>
    <w:rsid w:val="73FE3CFE"/>
    <w:rsid w:val="744E474A"/>
    <w:rsid w:val="77365DCB"/>
    <w:rsid w:val="77FE0F50"/>
    <w:rsid w:val="78C15245"/>
    <w:rsid w:val="7A566159"/>
    <w:rsid w:val="7B272D54"/>
    <w:rsid w:val="7D1063D3"/>
    <w:rsid w:val="7F660B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unhideWhenUsed="0" w:uiPriority="0" w:semiHidden="0" w:name="toc 1"/>
    <w:lsdException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qFormat="1" w:unhideWhenUsed="0" w:uiPriority="0" w:semiHidden="0" w:name="List 4"/>
    <w:lsdException w:qFormat="1" w:unhideWhenUsed="0" w:uiPriority="0" w:semiHidden="0" w:name="List 5"/>
    <w:lsdException w:unhideWhenUsed="0" w:uiPriority="0" w:semiHidden="0" w:name="List Bullet 2"/>
    <w:lsdException w:qFormat="1"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qFormat="1" w:unhideWhenUsed="0" w:uiPriority="0" w:semiHidden="0" w:name="List Number 3"/>
    <w:lsdException w:qFormat="1" w:unhideWhenUsed="0" w:uiPriority="0" w:semiHidden="0" w:name="List Number 4"/>
    <w:lsdException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qFormat="1" w:unhideWhenUsed="0" w:uiPriority="0" w:semiHidden="0" w:name="Table Classic 1"/>
    <w:lsdException w:qFormat="1" w:unhideWhenUsed="0" w:uiPriority="0" w:semiHidden="0" w:name="Table Classic 2"/>
    <w:lsdException w:unhideWhenUsed="0" w:uiPriority="0" w:semiHidden="0" w:name="Table Classic 3"/>
    <w:lsdException w:unhideWhenUsed="0" w:uiPriority="0" w:semiHidden="0" w:name="Table Classic 4"/>
    <w:lsdException w:qFormat="1" w:unhideWhenUsed="0" w:uiPriority="0" w:semiHidden="0" w:name="Table Colorful 1"/>
    <w:lsdException w:unhideWhenUsed="0" w:uiPriority="0" w:semiHidden="0" w:name="Table Colorful 2"/>
    <w:lsdException w:qFormat="1" w:unhideWhenUsed="0" w:uiPriority="0" w:semiHidden="0" w:name="Table Colorful 3"/>
    <w:lsdException w:qFormat="1" w:unhideWhenUsed="0" w:uiPriority="0" w:semiHidden="0" w:name="Table Columns 1"/>
    <w:lsdException w:unhideWhenUsed="0" w:uiPriority="0" w:semiHidden="0" w:name="Table Columns 2"/>
    <w:lsdException w:unhideWhenUsed="0" w:uiPriority="0" w:semiHidden="0" w:name="Table Columns 3"/>
    <w:lsdException w:qFormat="1" w:unhideWhenUsed="0" w:uiPriority="0" w:semiHidden="0" w:name="Table Columns 4"/>
    <w:lsdException w:qFormat="1"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qFormat="1" w:unhideWhenUsed="0" w:uiPriority="0" w:semiHidden="0" w:name="Table Grid 4"/>
    <w:lsdException w:qFormat="1" w:unhideWhenUsed="0" w:uiPriority="0" w:semiHidden="0" w:name="Table Grid 5"/>
    <w:lsdException w:unhideWhenUsed="0" w:uiPriority="0" w:semiHidden="0" w:name="Table Grid 6"/>
    <w:lsdException w:qFormat="1"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qFormat="1" w:unhideWhenUsed="0" w:uiPriority="0" w:semiHidden="0" w:name="Table List 6"/>
    <w:lsdException w:qFormat="1" w:unhideWhenUsed="0" w:uiPriority="0" w:semiHidden="0" w:name="Table List 7"/>
    <w:lsdException w:unhideWhenUsed="0" w:uiPriority="0" w:semiHidden="0" w:name="Table List 8"/>
    <w:lsdException w:qFormat="1" w:unhideWhenUsed="0" w:uiPriority="0" w:semiHidden="0" w:name="Table 3D effects 1"/>
    <w:lsdException w:qFormat="1" w:unhideWhenUsed="0" w:uiPriority="0" w:semiHidden="0" w:name="Table 3D effects 2"/>
    <w:lsdException w:unhideWhenUsed="0" w:uiPriority="0" w:semiHidden="0" w:name="Table 3D effects 3"/>
    <w:lsdException w:qFormat="1" w:unhideWhenUsed="0" w:uiPriority="0" w:semiHidden="0" w:name="Table Contemporary"/>
    <w:lsdException w:qFormat="1"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qFormat="1"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qFormat="1"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qFormat="1"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qFormat="1" w:unhideWhenUsed="0" w:uiPriority="70" w:semiHidden="0" w:name="Dark List Accent 1"/>
    <w:lsdException w:qFormat="1"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qFormat="1" w:unhideWhenUsed="0" w:uiPriority="61" w:semiHidden="0" w:name="Light List Accent 2"/>
    <w:lsdException w:unhideWhenUsed="0" w:uiPriority="62" w:semiHidden="0" w:name="Light Grid Accent 2"/>
    <w:lsdException w:unhideWhenUsed="0" w:uiPriority="63" w:semiHidden="0" w:name="Medium Shading 1 Accent 2"/>
    <w:lsdException w:qFormat="1" w:unhideWhenUsed="0" w:uiPriority="64" w:semiHidden="0" w:name="Medium Shading 2 Accent 2"/>
    <w:lsdException w:qFormat="1" w:unhideWhenUsed="0" w:uiPriority="65" w:semiHidden="0" w:name="Medium List 1 Accent 2"/>
    <w:lsdException w:unhideWhenUsed="0" w:uiPriority="66" w:semiHidden="0" w:name="Medium List 2 Accent 2"/>
    <w:lsdException w:qFormat="1" w:unhideWhenUsed="0" w:uiPriority="67" w:semiHidden="0" w:name="Medium Grid 1 Accent 2"/>
    <w:lsdException w:unhideWhenUsed="0" w:uiPriority="68" w:semiHidden="0" w:name="Medium Grid 2 Accent 2"/>
    <w:lsdException w:qFormat="1" w:unhideWhenUsed="0" w:uiPriority="69" w:semiHidden="0" w:name="Medium Grid 3 Accent 2"/>
    <w:lsdException w:qFormat="1" w:unhideWhenUsed="0" w:uiPriority="70" w:semiHidden="0" w:name="Dark List Accent 2"/>
    <w:lsdException w:unhideWhenUsed="0" w:uiPriority="71" w:semiHidden="0" w:name="Colorful Shading Accent 2"/>
    <w:lsdException w:qFormat="1" w:unhideWhenUsed="0" w:uiPriority="72" w:semiHidden="0" w:name="Colorful List Accent 2"/>
    <w:lsdException w:unhideWhenUsed="0" w:uiPriority="73" w:semiHidden="0" w:name="Colorful Grid Accent 2"/>
    <w:lsdException w:unhideWhenUsed="0" w:uiPriority="60" w:semiHidden="0" w:name="Light Shading Accent 3"/>
    <w:lsdException w:qFormat="1" w:unhideWhenUsed="0" w:uiPriority="61" w:semiHidden="0" w:name="Light List Accent 3"/>
    <w:lsdException w:qFormat="1"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qFormat="1"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qFormat="1"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qFormat="1"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qFormat="1"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qFormat="1"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qFormat="1" w:unhideWhenUsed="0" w:uiPriority="68" w:semiHidden="0" w:name="Medium Grid 2 Accent 5"/>
    <w:lsdException w:unhideWhenUsed="0" w:uiPriority="69" w:semiHidden="0" w:name="Medium Grid 3 Accent 5"/>
    <w:lsdException w:qFormat="1" w:unhideWhenUsed="0" w:uiPriority="70" w:semiHidden="0" w:name="Dark List Accent 5"/>
    <w:lsdException w:unhideWhenUsed="0" w:uiPriority="71" w:semiHidden="0" w:name="Colorful Shading Accent 5"/>
    <w:lsdException w:qFormat="1" w:unhideWhenUsed="0" w:uiPriority="72" w:semiHidden="0" w:name="Colorful List Accent 5"/>
    <w:lsdException w:unhideWhenUsed="0" w:uiPriority="73" w:semiHidden="0" w:name="Colorful Grid Accent 5"/>
    <w:lsdException w:qFormat="1"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qFormat="1" w:unhideWhenUsed="0" w:uiPriority="68" w:semiHidden="0" w:name="Medium Grid 2 Accent 6"/>
    <w:lsdException w:qFormat="1"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Arial" w:hAnsi="Arial" w:cs="Times New Roman" w:eastAsiaTheme="majorEastAsia"/>
      <w:sz w:val="24"/>
      <w:szCs w:val="24"/>
      <w:lang w:val="en-US" w:eastAsia="en-US" w:bidi="ar-SA"/>
    </w:rPr>
  </w:style>
  <w:style w:type="paragraph" w:styleId="2">
    <w:name w:val="heading 1"/>
    <w:next w:val="3"/>
    <w:link w:val="278"/>
    <w:qFormat/>
    <w:uiPriority w:val="0"/>
    <w:pPr>
      <w:widowControl w:val="0"/>
      <w:spacing w:before="3000" w:after="480"/>
      <w:jc w:val="center"/>
      <w:outlineLvl w:val="0"/>
    </w:pPr>
    <w:rPr>
      <w:rFonts w:ascii="Linux Libertine" w:hAnsi="Linux Libertine" w:eastAsia="Arial Unicode MS" w:cs="Times New Roman"/>
      <w:b/>
      <w:kern w:val="52"/>
      <w:sz w:val="72"/>
      <w:szCs w:val="72"/>
      <w:lang w:val="en-AU" w:eastAsia="zh-CN" w:bidi="ar-SA"/>
    </w:rPr>
  </w:style>
  <w:style w:type="paragraph" w:styleId="4">
    <w:name w:val="heading 2"/>
    <w:basedOn w:val="1"/>
    <w:next w:val="1"/>
    <w:unhideWhenUsed/>
    <w:qFormat/>
    <w:uiPriority w:val="0"/>
    <w:pPr>
      <w:keepNext/>
      <w:keepLines/>
      <w:numPr>
        <w:ilvl w:val="1"/>
        <w:numId w:val="1"/>
      </w:numPr>
      <w:spacing w:before="260" w:after="260" w:line="416" w:lineRule="auto"/>
      <w:ind w:left="576" w:hanging="576"/>
      <w:outlineLvl w:val="1"/>
    </w:pPr>
    <w:rPr>
      <w:b/>
      <w:bCs/>
      <w:sz w:val="32"/>
      <w:szCs w:val="32"/>
    </w:rPr>
  </w:style>
  <w:style w:type="paragraph" w:styleId="5">
    <w:name w:val="heading 3"/>
    <w:basedOn w:val="1"/>
    <w:next w:val="1"/>
    <w:unhideWhenUsed/>
    <w:qFormat/>
    <w:uiPriority w:val="0"/>
    <w:pPr>
      <w:keepNext/>
      <w:keepLines/>
      <w:numPr>
        <w:ilvl w:val="2"/>
        <w:numId w:val="2"/>
      </w:numPr>
      <w:spacing w:before="260" w:after="260" w:line="416" w:lineRule="auto"/>
      <w:ind w:left="720" w:hanging="720"/>
      <w:outlineLvl w:val="2"/>
    </w:pPr>
    <w:rPr>
      <w:b/>
      <w:bCs/>
      <w:sz w:val="32"/>
      <w:szCs w:val="32"/>
    </w:rPr>
  </w:style>
  <w:style w:type="paragraph" w:styleId="6">
    <w:name w:val="heading 4"/>
    <w:basedOn w:val="1"/>
    <w:next w:val="1"/>
    <w:link w:val="293"/>
    <w:unhideWhenUsed/>
    <w:qFormat/>
    <w:uiPriority w:val="0"/>
    <w:pPr>
      <w:keepNext/>
      <w:keepLines/>
      <w:numPr>
        <w:ilvl w:val="3"/>
        <w:numId w:val="1"/>
      </w:numPr>
      <w:spacing w:before="280" w:after="290" w:line="376" w:lineRule="auto"/>
      <w:ind w:left="864" w:hanging="864"/>
      <w:outlineLvl w:val="3"/>
    </w:pPr>
    <w:rPr>
      <w:b/>
      <w:bCs/>
      <w:sz w:val="28"/>
      <w:szCs w:val="28"/>
    </w:rPr>
  </w:style>
  <w:style w:type="paragraph" w:styleId="7">
    <w:name w:val="heading 5"/>
    <w:basedOn w:val="1"/>
    <w:next w:val="1"/>
    <w:semiHidden/>
    <w:unhideWhenUsed/>
    <w:qFormat/>
    <w:uiPriority w:val="0"/>
    <w:pPr>
      <w:keepNext/>
      <w:keepLines/>
      <w:spacing w:before="280" w:after="290" w:line="376" w:lineRule="auto"/>
      <w:outlineLvl w:val="4"/>
    </w:pPr>
    <w:rPr>
      <w:b/>
      <w:bCs/>
      <w:sz w:val="28"/>
      <w:szCs w:val="28"/>
    </w:rPr>
  </w:style>
  <w:style w:type="paragraph" w:styleId="8">
    <w:name w:val="heading 6"/>
    <w:basedOn w:val="1"/>
    <w:next w:val="1"/>
    <w:semiHidden/>
    <w:unhideWhenUsed/>
    <w:qFormat/>
    <w:uiPriority w:val="0"/>
    <w:pPr>
      <w:keepNext/>
      <w:keepLines/>
      <w:spacing w:before="240" w:after="64" w:line="320" w:lineRule="auto"/>
      <w:outlineLvl w:val="5"/>
    </w:pPr>
    <w:rPr>
      <w:b/>
      <w:bCs/>
      <w:sz w:val="24"/>
      <w:szCs w:val="24"/>
    </w:rPr>
  </w:style>
  <w:style w:type="paragraph" w:styleId="9">
    <w:name w:val="heading 7"/>
    <w:basedOn w:val="1"/>
    <w:next w:val="1"/>
    <w:semiHidden/>
    <w:unhideWhenUsed/>
    <w:qFormat/>
    <w:uiPriority w:val="0"/>
    <w:pPr>
      <w:keepNext/>
      <w:keepLines/>
      <w:numPr>
        <w:ilvl w:val="6"/>
        <w:numId w:val="1"/>
      </w:numPr>
      <w:spacing w:before="240" w:after="64" w:line="320" w:lineRule="auto"/>
      <w:ind w:left="1296" w:hanging="1296"/>
      <w:outlineLvl w:val="6"/>
    </w:pPr>
    <w:rPr>
      <w:b/>
      <w:bCs/>
      <w:sz w:val="24"/>
      <w:szCs w:val="24"/>
    </w:rPr>
  </w:style>
  <w:style w:type="paragraph" w:styleId="10">
    <w:name w:val="heading 8"/>
    <w:basedOn w:val="1"/>
    <w:next w:val="1"/>
    <w:semiHidden/>
    <w:unhideWhenUsed/>
    <w:qFormat/>
    <w:uiPriority w:val="0"/>
    <w:pPr>
      <w:keepNext/>
      <w:keepLines/>
      <w:spacing w:before="240" w:after="64" w:line="320" w:lineRule="auto"/>
      <w:outlineLvl w:val="7"/>
    </w:pPr>
    <w:rPr>
      <w:sz w:val="24"/>
      <w:szCs w:val="24"/>
    </w:rPr>
  </w:style>
  <w:style w:type="paragraph" w:styleId="11">
    <w:name w:val="heading 9"/>
    <w:basedOn w:val="1"/>
    <w:next w:val="1"/>
    <w:semiHidden/>
    <w:unhideWhenUsed/>
    <w:qFormat/>
    <w:uiPriority w:val="0"/>
    <w:pPr>
      <w:keepNext/>
      <w:keepLines/>
      <w:spacing w:before="240" w:after="64" w:line="320" w:lineRule="auto"/>
      <w:outlineLvl w:val="8"/>
    </w:pPr>
    <w:rPr>
      <w:szCs w:val="21"/>
    </w:rPr>
  </w:style>
  <w:style w:type="character" w:default="1" w:styleId="12">
    <w:name w:val="Default Paragraph Font"/>
    <w:semiHidden/>
    <w:unhideWhenUsed/>
    <w:qFormat/>
    <w:uiPriority w:val="1"/>
  </w:style>
  <w:style w:type="table" w:default="1" w:styleId="13">
    <w:name w:val="Normal Table"/>
    <w:semiHidden/>
    <w:qFormat/>
    <w:uiPriority w:val="0"/>
    <w:tblPr>
      <w:tblCellMar>
        <w:top w:w="0" w:type="dxa"/>
        <w:left w:w="108" w:type="dxa"/>
        <w:bottom w:w="0" w:type="dxa"/>
        <w:right w:w="108" w:type="dxa"/>
      </w:tblCellMar>
    </w:tblPr>
  </w:style>
  <w:style w:type="paragraph" w:styleId="3">
    <w:name w:val="Body Text"/>
    <w:basedOn w:val="1"/>
    <w:qFormat/>
    <w:uiPriority w:val="0"/>
    <w:pPr>
      <w:spacing w:after="120"/>
    </w:pPr>
  </w:style>
  <w:style w:type="paragraph" w:styleId="14">
    <w:name w:val="Balloon Text"/>
    <w:basedOn w:val="1"/>
    <w:qFormat/>
    <w:uiPriority w:val="0"/>
    <w:rPr>
      <w:sz w:val="16"/>
      <w:szCs w:val="16"/>
    </w:rPr>
  </w:style>
  <w:style w:type="paragraph" w:styleId="15">
    <w:name w:val="Block Text"/>
    <w:basedOn w:val="1"/>
    <w:qFormat/>
    <w:uiPriority w:val="0"/>
    <w:pPr>
      <w:spacing w:after="120"/>
      <w:ind w:left="1440" w:leftChars="700" w:right="1440" w:rightChars="700"/>
    </w:pPr>
  </w:style>
  <w:style w:type="paragraph" w:styleId="16">
    <w:name w:val="Body Text 2"/>
    <w:basedOn w:val="1"/>
    <w:qFormat/>
    <w:uiPriority w:val="0"/>
    <w:pPr>
      <w:spacing w:after="120" w:line="480" w:lineRule="auto"/>
    </w:pPr>
  </w:style>
  <w:style w:type="paragraph" w:styleId="17">
    <w:name w:val="Body Text 3"/>
    <w:basedOn w:val="1"/>
    <w:qFormat/>
    <w:uiPriority w:val="0"/>
    <w:pPr>
      <w:spacing w:after="120"/>
    </w:pPr>
    <w:rPr>
      <w:sz w:val="16"/>
      <w:szCs w:val="16"/>
    </w:rPr>
  </w:style>
  <w:style w:type="paragraph" w:styleId="18">
    <w:name w:val="Body Text First Indent"/>
    <w:basedOn w:val="3"/>
    <w:qFormat/>
    <w:uiPriority w:val="0"/>
    <w:pPr>
      <w:ind w:firstLine="420" w:firstLineChars="100"/>
    </w:pPr>
  </w:style>
  <w:style w:type="paragraph" w:styleId="19">
    <w:name w:val="Body Text Indent"/>
    <w:basedOn w:val="1"/>
    <w:qFormat/>
    <w:uiPriority w:val="0"/>
    <w:pPr>
      <w:spacing w:after="120"/>
      <w:ind w:left="420" w:leftChars="200"/>
    </w:pPr>
  </w:style>
  <w:style w:type="paragraph" w:styleId="20">
    <w:name w:val="Body Text First Indent 2"/>
    <w:basedOn w:val="19"/>
    <w:qFormat/>
    <w:uiPriority w:val="0"/>
    <w:pPr>
      <w:ind w:firstLine="420" w:firstLineChars="200"/>
    </w:pPr>
  </w:style>
  <w:style w:type="paragraph" w:styleId="21">
    <w:name w:val="Body Text Indent 2"/>
    <w:basedOn w:val="1"/>
    <w:qFormat/>
    <w:uiPriority w:val="0"/>
    <w:pPr>
      <w:spacing w:after="120" w:line="480" w:lineRule="auto"/>
      <w:ind w:left="420" w:leftChars="200"/>
    </w:pPr>
  </w:style>
  <w:style w:type="paragraph" w:styleId="22">
    <w:name w:val="Body Text Indent 3"/>
    <w:basedOn w:val="1"/>
    <w:qFormat/>
    <w:uiPriority w:val="0"/>
    <w:pPr>
      <w:spacing w:after="120"/>
      <w:ind w:left="420" w:leftChars="200"/>
    </w:pPr>
    <w:rPr>
      <w:sz w:val="16"/>
      <w:szCs w:val="16"/>
    </w:rPr>
  </w:style>
  <w:style w:type="paragraph" w:styleId="23">
    <w:name w:val="caption"/>
    <w:basedOn w:val="1"/>
    <w:next w:val="1"/>
    <w:semiHidden/>
    <w:unhideWhenUsed/>
    <w:qFormat/>
    <w:uiPriority w:val="0"/>
    <w:rPr>
      <w:rFonts w:ascii="Arial" w:hAnsi="Arial" w:eastAsia="黑体" w:cs="Arial"/>
      <w:sz w:val="20"/>
    </w:rPr>
  </w:style>
  <w:style w:type="paragraph" w:styleId="24">
    <w:name w:val="Closing"/>
    <w:basedOn w:val="1"/>
    <w:qFormat/>
    <w:uiPriority w:val="0"/>
    <w:pPr>
      <w:ind w:left="100" w:leftChars="2100"/>
    </w:pPr>
  </w:style>
  <w:style w:type="character" w:styleId="25">
    <w:name w:val="annotation reference"/>
    <w:basedOn w:val="12"/>
    <w:qFormat/>
    <w:uiPriority w:val="0"/>
    <w:rPr>
      <w:sz w:val="21"/>
      <w:szCs w:val="21"/>
    </w:rPr>
  </w:style>
  <w:style w:type="paragraph" w:styleId="26">
    <w:name w:val="annotation text"/>
    <w:basedOn w:val="1"/>
    <w:qFormat/>
    <w:uiPriority w:val="0"/>
    <w:pPr>
      <w:jc w:val="left"/>
    </w:pPr>
  </w:style>
  <w:style w:type="paragraph" w:styleId="27">
    <w:name w:val="annotation subject"/>
    <w:basedOn w:val="26"/>
    <w:next w:val="26"/>
    <w:qFormat/>
    <w:uiPriority w:val="0"/>
    <w:rPr>
      <w:b/>
      <w:bCs/>
    </w:rPr>
  </w:style>
  <w:style w:type="paragraph" w:styleId="28">
    <w:name w:val="Date"/>
    <w:basedOn w:val="1"/>
    <w:next w:val="1"/>
    <w:qFormat/>
    <w:uiPriority w:val="0"/>
    <w:pPr>
      <w:ind w:left="100" w:leftChars="2500"/>
    </w:pPr>
  </w:style>
  <w:style w:type="paragraph" w:styleId="29">
    <w:name w:val="Document Map"/>
    <w:basedOn w:val="1"/>
    <w:qFormat/>
    <w:uiPriority w:val="0"/>
    <w:pPr>
      <w:shd w:val="clear" w:color="auto" w:fill="000080"/>
    </w:pPr>
  </w:style>
  <w:style w:type="paragraph" w:styleId="30">
    <w:name w:val="E-mail Signature"/>
    <w:basedOn w:val="1"/>
    <w:qFormat/>
    <w:uiPriority w:val="0"/>
  </w:style>
  <w:style w:type="character" w:styleId="31">
    <w:name w:val="Emphasis"/>
    <w:qFormat/>
    <w:uiPriority w:val="0"/>
    <w:rPr>
      <w:rFonts w:ascii="Times New Roman" w:hAnsi="Times New Roman" w:eastAsia="SimSun"/>
      <w:caps/>
      <w:sz w:val="22"/>
    </w:rPr>
  </w:style>
  <w:style w:type="character" w:styleId="32">
    <w:name w:val="endnote reference"/>
    <w:basedOn w:val="12"/>
    <w:qFormat/>
    <w:uiPriority w:val="0"/>
    <w:rPr>
      <w:vertAlign w:val="superscript"/>
    </w:rPr>
  </w:style>
  <w:style w:type="paragraph" w:styleId="33">
    <w:name w:val="endnote text"/>
    <w:basedOn w:val="1"/>
    <w:qFormat/>
    <w:uiPriority w:val="0"/>
    <w:pPr>
      <w:snapToGrid w:val="0"/>
      <w:jc w:val="left"/>
    </w:pPr>
  </w:style>
  <w:style w:type="paragraph" w:styleId="34">
    <w:name w:val="envelope address"/>
    <w:basedOn w:val="1"/>
    <w:qFormat/>
    <w:uiPriority w:val="0"/>
    <w:pPr>
      <w:framePr w:w="7920" w:h="1980" w:hRule="exact" w:hSpace="180" w:wrap="auto" w:vAnchor="margin" w:hAnchor="page" w:xAlign="center" w:yAlign="bottom"/>
      <w:snapToGrid w:val="0"/>
      <w:ind w:left="100" w:leftChars="1400"/>
    </w:pPr>
    <w:rPr>
      <w:rFonts w:ascii="Arial" w:hAnsi="Arial" w:cs="Arial"/>
      <w:sz w:val="24"/>
      <w:szCs w:val="24"/>
    </w:rPr>
  </w:style>
  <w:style w:type="paragraph" w:styleId="35">
    <w:name w:val="envelope return"/>
    <w:basedOn w:val="1"/>
    <w:qFormat/>
    <w:uiPriority w:val="0"/>
    <w:pPr>
      <w:snapToGrid w:val="0"/>
    </w:pPr>
    <w:rPr>
      <w:rFonts w:ascii="Arial" w:hAnsi="Arial" w:cs="Arial"/>
    </w:rPr>
  </w:style>
  <w:style w:type="character" w:styleId="36">
    <w:name w:val="FollowedHyperlink"/>
    <w:basedOn w:val="12"/>
    <w:qFormat/>
    <w:uiPriority w:val="0"/>
    <w:rPr>
      <w:color w:val="800080"/>
      <w:u w:val="single"/>
    </w:rPr>
  </w:style>
  <w:style w:type="paragraph" w:styleId="37">
    <w:name w:val="footer"/>
    <w:basedOn w:val="1"/>
    <w:qFormat/>
    <w:uiPriority w:val="0"/>
    <w:pPr>
      <w:tabs>
        <w:tab w:val="center" w:pos="4153"/>
        <w:tab w:val="right" w:pos="8306"/>
      </w:tabs>
      <w:snapToGrid w:val="0"/>
      <w:jc w:val="left"/>
    </w:pPr>
    <w:rPr>
      <w:sz w:val="18"/>
      <w:szCs w:val="18"/>
    </w:rPr>
  </w:style>
  <w:style w:type="character" w:styleId="38">
    <w:name w:val="footnote reference"/>
    <w:basedOn w:val="12"/>
    <w:qFormat/>
    <w:uiPriority w:val="0"/>
    <w:rPr>
      <w:vertAlign w:val="superscript"/>
    </w:rPr>
  </w:style>
  <w:style w:type="paragraph" w:styleId="39">
    <w:name w:val="footnote text"/>
    <w:basedOn w:val="1"/>
    <w:qFormat/>
    <w:uiPriority w:val="0"/>
    <w:pPr>
      <w:snapToGrid w:val="0"/>
      <w:jc w:val="left"/>
    </w:pPr>
    <w:rPr>
      <w:sz w:val="18"/>
      <w:szCs w:val="18"/>
    </w:rPr>
  </w:style>
  <w:style w:type="paragraph" w:styleId="40">
    <w:name w:val="header"/>
    <w:basedOn w:val="1"/>
    <w:qFormat/>
    <w:uiPriority w:val="0"/>
    <w:pPr>
      <w:tabs>
        <w:tab w:val="center" w:pos="4153"/>
        <w:tab w:val="right" w:pos="8306"/>
      </w:tabs>
      <w:snapToGrid w:val="0"/>
    </w:pPr>
    <w:rPr>
      <w:sz w:val="18"/>
      <w:szCs w:val="18"/>
    </w:rPr>
  </w:style>
  <w:style w:type="character" w:styleId="41">
    <w:name w:val="HTML Acronym"/>
    <w:basedOn w:val="12"/>
    <w:qFormat/>
    <w:uiPriority w:val="0"/>
  </w:style>
  <w:style w:type="paragraph" w:styleId="42">
    <w:name w:val="HTML Address"/>
    <w:basedOn w:val="1"/>
    <w:qFormat/>
    <w:uiPriority w:val="0"/>
    <w:rPr>
      <w:i/>
      <w:iCs/>
    </w:rPr>
  </w:style>
  <w:style w:type="character" w:styleId="43">
    <w:name w:val="HTML Cite"/>
    <w:basedOn w:val="12"/>
    <w:qFormat/>
    <w:uiPriority w:val="0"/>
    <w:rPr>
      <w:i/>
      <w:iCs/>
    </w:rPr>
  </w:style>
  <w:style w:type="character" w:styleId="44">
    <w:name w:val="HTML Code"/>
    <w:basedOn w:val="12"/>
    <w:qFormat/>
    <w:uiPriority w:val="0"/>
    <w:rPr>
      <w:rFonts w:ascii="Courier New" w:hAnsi="Courier New" w:cs="Courier New"/>
      <w:sz w:val="20"/>
      <w:szCs w:val="20"/>
    </w:rPr>
  </w:style>
  <w:style w:type="character" w:styleId="45">
    <w:name w:val="HTML Definition"/>
    <w:basedOn w:val="12"/>
    <w:qFormat/>
    <w:uiPriority w:val="0"/>
    <w:rPr>
      <w:i/>
      <w:iCs/>
    </w:rPr>
  </w:style>
  <w:style w:type="character" w:styleId="46">
    <w:name w:val="HTML Keyboard"/>
    <w:basedOn w:val="12"/>
    <w:qFormat/>
    <w:uiPriority w:val="0"/>
    <w:rPr>
      <w:rFonts w:ascii="Courier New" w:hAnsi="Courier New" w:cs="Courier New"/>
      <w:sz w:val="20"/>
      <w:szCs w:val="20"/>
    </w:rPr>
  </w:style>
  <w:style w:type="paragraph" w:styleId="47">
    <w:name w:val="HTML Preformatted"/>
    <w:basedOn w:val="1"/>
    <w:qFormat/>
    <w:uiPriority w:val="0"/>
    <w:rPr>
      <w:rFonts w:ascii="Courier New" w:hAnsi="Courier New" w:cs="Courier New"/>
      <w:sz w:val="20"/>
    </w:rPr>
  </w:style>
  <w:style w:type="character" w:styleId="48">
    <w:name w:val="HTML Sample"/>
    <w:basedOn w:val="12"/>
    <w:qFormat/>
    <w:uiPriority w:val="0"/>
    <w:rPr>
      <w:rFonts w:ascii="Courier New" w:hAnsi="Courier New" w:cs="Courier New"/>
    </w:rPr>
  </w:style>
  <w:style w:type="character" w:styleId="49">
    <w:name w:val="HTML Typewriter"/>
    <w:basedOn w:val="12"/>
    <w:qFormat/>
    <w:uiPriority w:val="0"/>
    <w:rPr>
      <w:rFonts w:ascii="Courier New" w:hAnsi="Courier New" w:cs="Courier New"/>
      <w:sz w:val="20"/>
      <w:szCs w:val="20"/>
    </w:rPr>
  </w:style>
  <w:style w:type="character" w:styleId="50">
    <w:name w:val="HTML Variable"/>
    <w:basedOn w:val="12"/>
    <w:qFormat/>
    <w:uiPriority w:val="0"/>
    <w:rPr>
      <w:i/>
      <w:iCs/>
    </w:rPr>
  </w:style>
  <w:style w:type="character" w:styleId="51">
    <w:name w:val="Hyperlink"/>
    <w:basedOn w:val="12"/>
    <w:qFormat/>
    <w:uiPriority w:val="0"/>
    <w:rPr>
      <w:color w:val="0000FF"/>
      <w:u w:val="single"/>
    </w:rPr>
  </w:style>
  <w:style w:type="paragraph" w:styleId="52">
    <w:name w:val="index 1"/>
    <w:basedOn w:val="1"/>
    <w:next w:val="1"/>
    <w:qFormat/>
    <w:uiPriority w:val="0"/>
  </w:style>
  <w:style w:type="paragraph" w:styleId="53">
    <w:name w:val="index 2"/>
    <w:basedOn w:val="1"/>
    <w:next w:val="1"/>
    <w:qFormat/>
    <w:uiPriority w:val="0"/>
    <w:pPr>
      <w:ind w:left="200" w:leftChars="200"/>
    </w:pPr>
  </w:style>
  <w:style w:type="paragraph" w:styleId="54">
    <w:name w:val="index 3"/>
    <w:basedOn w:val="1"/>
    <w:next w:val="1"/>
    <w:qFormat/>
    <w:uiPriority w:val="0"/>
    <w:pPr>
      <w:ind w:left="400" w:leftChars="400"/>
    </w:pPr>
  </w:style>
  <w:style w:type="paragraph" w:styleId="55">
    <w:name w:val="index 4"/>
    <w:basedOn w:val="1"/>
    <w:next w:val="1"/>
    <w:qFormat/>
    <w:uiPriority w:val="0"/>
    <w:pPr>
      <w:ind w:left="600" w:leftChars="600"/>
    </w:pPr>
  </w:style>
  <w:style w:type="paragraph" w:styleId="56">
    <w:name w:val="index 5"/>
    <w:basedOn w:val="1"/>
    <w:next w:val="1"/>
    <w:qFormat/>
    <w:uiPriority w:val="0"/>
    <w:pPr>
      <w:ind w:left="800" w:leftChars="800"/>
    </w:pPr>
  </w:style>
  <w:style w:type="paragraph" w:styleId="57">
    <w:name w:val="index 6"/>
    <w:basedOn w:val="1"/>
    <w:next w:val="1"/>
    <w:qFormat/>
    <w:uiPriority w:val="0"/>
    <w:pPr>
      <w:ind w:left="1000" w:leftChars="1000"/>
    </w:pPr>
  </w:style>
  <w:style w:type="paragraph" w:styleId="58">
    <w:name w:val="index 7"/>
    <w:basedOn w:val="1"/>
    <w:next w:val="1"/>
    <w:qFormat/>
    <w:uiPriority w:val="0"/>
    <w:pPr>
      <w:ind w:left="1200" w:leftChars="1200"/>
    </w:pPr>
  </w:style>
  <w:style w:type="paragraph" w:styleId="59">
    <w:name w:val="index 8"/>
    <w:basedOn w:val="1"/>
    <w:next w:val="1"/>
    <w:qFormat/>
    <w:uiPriority w:val="0"/>
    <w:pPr>
      <w:ind w:left="1400" w:leftChars="1400"/>
    </w:pPr>
  </w:style>
  <w:style w:type="paragraph" w:styleId="60">
    <w:name w:val="index 9"/>
    <w:basedOn w:val="1"/>
    <w:next w:val="1"/>
    <w:qFormat/>
    <w:uiPriority w:val="0"/>
    <w:pPr>
      <w:ind w:left="1600" w:leftChars="1600"/>
    </w:pPr>
  </w:style>
  <w:style w:type="paragraph" w:styleId="61">
    <w:name w:val="index heading"/>
    <w:basedOn w:val="1"/>
    <w:next w:val="52"/>
    <w:qFormat/>
    <w:uiPriority w:val="0"/>
    <w:rPr>
      <w:rFonts w:ascii="Arial" w:hAnsi="Arial" w:cs="Arial"/>
      <w:b/>
      <w:bCs/>
    </w:rPr>
  </w:style>
  <w:style w:type="character" w:styleId="62">
    <w:name w:val="line number"/>
    <w:basedOn w:val="12"/>
    <w:qFormat/>
    <w:uiPriority w:val="0"/>
  </w:style>
  <w:style w:type="paragraph" w:styleId="63">
    <w:name w:val="List"/>
    <w:basedOn w:val="1"/>
    <w:uiPriority w:val="0"/>
    <w:pPr>
      <w:ind w:left="200" w:hanging="200" w:hangingChars="200"/>
    </w:pPr>
  </w:style>
  <w:style w:type="paragraph" w:styleId="64">
    <w:name w:val="List 2"/>
    <w:basedOn w:val="1"/>
    <w:qFormat/>
    <w:uiPriority w:val="0"/>
    <w:pPr>
      <w:ind w:left="100" w:leftChars="200" w:hanging="200" w:hangingChars="200"/>
    </w:pPr>
  </w:style>
  <w:style w:type="paragraph" w:styleId="65">
    <w:name w:val="List 3"/>
    <w:basedOn w:val="1"/>
    <w:uiPriority w:val="0"/>
    <w:pPr>
      <w:ind w:left="100" w:leftChars="400" w:hanging="200" w:hangingChars="200"/>
    </w:pPr>
  </w:style>
  <w:style w:type="paragraph" w:styleId="66">
    <w:name w:val="List 4"/>
    <w:basedOn w:val="1"/>
    <w:qFormat/>
    <w:uiPriority w:val="0"/>
    <w:pPr>
      <w:ind w:left="100" w:leftChars="600" w:hanging="200" w:hangingChars="200"/>
    </w:pPr>
  </w:style>
  <w:style w:type="paragraph" w:styleId="67">
    <w:name w:val="List 5"/>
    <w:basedOn w:val="1"/>
    <w:qFormat/>
    <w:uiPriority w:val="0"/>
    <w:pPr>
      <w:ind w:left="100" w:leftChars="800" w:hanging="200" w:hangingChars="200"/>
    </w:pPr>
  </w:style>
  <w:style w:type="paragraph" w:styleId="68">
    <w:name w:val="List Bullet"/>
    <w:basedOn w:val="1"/>
    <w:qFormat/>
    <w:uiPriority w:val="0"/>
    <w:pPr>
      <w:numPr>
        <w:ilvl w:val="0"/>
        <w:numId w:val="3"/>
      </w:numPr>
    </w:pPr>
  </w:style>
  <w:style w:type="paragraph" w:styleId="69">
    <w:name w:val="List Bullet 2"/>
    <w:basedOn w:val="1"/>
    <w:uiPriority w:val="0"/>
    <w:pPr>
      <w:numPr>
        <w:ilvl w:val="0"/>
        <w:numId w:val="4"/>
      </w:numPr>
    </w:pPr>
  </w:style>
  <w:style w:type="paragraph" w:styleId="70">
    <w:name w:val="List Bullet 3"/>
    <w:basedOn w:val="1"/>
    <w:qFormat/>
    <w:uiPriority w:val="0"/>
    <w:pPr>
      <w:numPr>
        <w:ilvl w:val="0"/>
        <w:numId w:val="5"/>
      </w:numPr>
    </w:pPr>
  </w:style>
  <w:style w:type="paragraph" w:styleId="71">
    <w:name w:val="List Bullet 4"/>
    <w:basedOn w:val="1"/>
    <w:uiPriority w:val="0"/>
    <w:pPr>
      <w:numPr>
        <w:ilvl w:val="0"/>
        <w:numId w:val="6"/>
      </w:numPr>
    </w:pPr>
  </w:style>
  <w:style w:type="paragraph" w:styleId="72">
    <w:name w:val="List Bullet 5"/>
    <w:basedOn w:val="1"/>
    <w:qFormat/>
    <w:uiPriority w:val="0"/>
    <w:pPr>
      <w:numPr>
        <w:ilvl w:val="0"/>
        <w:numId w:val="7"/>
      </w:numPr>
    </w:pPr>
  </w:style>
  <w:style w:type="paragraph" w:styleId="73">
    <w:name w:val="List Continue"/>
    <w:basedOn w:val="1"/>
    <w:qFormat/>
    <w:uiPriority w:val="0"/>
    <w:pPr>
      <w:spacing w:after="120"/>
      <w:ind w:left="420" w:leftChars="200"/>
    </w:pPr>
  </w:style>
  <w:style w:type="paragraph" w:styleId="74">
    <w:name w:val="List Continue 2"/>
    <w:basedOn w:val="1"/>
    <w:qFormat/>
    <w:uiPriority w:val="0"/>
    <w:pPr>
      <w:spacing w:after="120"/>
      <w:ind w:left="840" w:leftChars="400"/>
    </w:pPr>
  </w:style>
  <w:style w:type="paragraph" w:styleId="75">
    <w:name w:val="List Continue 3"/>
    <w:basedOn w:val="1"/>
    <w:qFormat/>
    <w:uiPriority w:val="0"/>
    <w:pPr>
      <w:spacing w:after="120"/>
      <w:ind w:left="1260" w:leftChars="600"/>
    </w:pPr>
  </w:style>
  <w:style w:type="paragraph" w:styleId="76">
    <w:name w:val="List Continue 4"/>
    <w:basedOn w:val="1"/>
    <w:qFormat/>
    <w:uiPriority w:val="0"/>
    <w:pPr>
      <w:spacing w:after="120"/>
      <w:ind w:left="1680" w:leftChars="800"/>
    </w:pPr>
  </w:style>
  <w:style w:type="paragraph" w:styleId="77">
    <w:name w:val="List Continue 5"/>
    <w:basedOn w:val="1"/>
    <w:qFormat/>
    <w:uiPriority w:val="0"/>
    <w:pPr>
      <w:spacing w:after="120"/>
      <w:ind w:left="2100" w:leftChars="1000"/>
    </w:pPr>
  </w:style>
  <w:style w:type="paragraph" w:styleId="78">
    <w:name w:val="List Number"/>
    <w:basedOn w:val="1"/>
    <w:qFormat/>
    <w:uiPriority w:val="0"/>
    <w:pPr>
      <w:numPr>
        <w:ilvl w:val="0"/>
        <w:numId w:val="8"/>
      </w:numPr>
    </w:pPr>
  </w:style>
  <w:style w:type="paragraph" w:styleId="79">
    <w:name w:val="List Number 2"/>
    <w:basedOn w:val="1"/>
    <w:uiPriority w:val="0"/>
    <w:pPr>
      <w:numPr>
        <w:ilvl w:val="0"/>
        <w:numId w:val="9"/>
      </w:numPr>
    </w:pPr>
  </w:style>
  <w:style w:type="paragraph" w:styleId="80">
    <w:name w:val="List Number 3"/>
    <w:basedOn w:val="1"/>
    <w:qFormat/>
    <w:uiPriority w:val="0"/>
    <w:pPr>
      <w:numPr>
        <w:ilvl w:val="0"/>
        <w:numId w:val="10"/>
      </w:numPr>
    </w:pPr>
  </w:style>
  <w:style w:type="paragraph" w:styleId="81">
    <w:name w:val="List Number 4"/>
    <w:basedOn w:val="1"/>
    <w:qFormat/>
    <w:uiPriority w:val="0"/>
    <w:pPr>
      <w:numPr>
        <w:ilvl w:val="0"/>
        <w:numId w:val="11"/>
      </w:numPr>
    </w:pPr>
  </w:style>
  <w:style w:type="paragraph" w:styleId="82">
    <w:name w:val="List Number 5"/>
    <w:basedOn w:val="1"/>
    <w:uiPriority w:val="0"/>
    <w:pPr>
      <w:numPr>
        <w:ilvl w:val="0"/>
        <w:numId w:val="12"/>
      </w:numPr>
    </w:pPr>
  </w:style>
  <w:style w:type="paragraph" w:styleId="83">
    <w:name w:val="macro"/>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eastAsiaTheme="minorEastAsia"/>
      <w:kern w:val="2"/>
      <w:sz w:val="24"/>
      <w:szCs w:val="24"/>
      <w:lang w:val="en-US" w:eastAsia="zh-CN" w:bidi="ar-SA"/>
    </w:rPr>
  </w:style>
  <w:style w:type="paragraph" w:styleId="84">
    <w:name w:val="Message Header"/>
    <w:basedOn w:val="1"/>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z w:val="24"/>
      <w:szCs w:val="24"/>
    </w:rPr>
  </w:style>
  <w:style w:type="paragraph" w:styleId="85">
    <w:name w:val="Normal (Web)"/>
    <w:basedOn w:val="1"/>
    <w:qFormat/>
    <w:uiPriority w:val="0"/>
    <w:rPr>
      <w:sz w:val="24"/>
      <w:szCs w:val="24"/>
    </w:rPr>
  </w:style>
  <w:style w:type="paragraph" w:styleId="86">
    <w:name w:val="Normal Indent"/>
    <w:basedOn w:val="1"/>
    <w:qFormat/>
    <w:uiPriority w:val="0"/>
    <w:pPr>
      <w:ind w:firstLine="420" w:firstLineChars="200"/>
    </w:pPr>
  </w:style>
  <w:style w:type="paragraph" w:styleId="87">
    <w:name w:val="Note Heading"/>
    <w:basedOn w:val="1"/>
    <w:next w:val="1"/>
    <w:qFormat/>
    <w:uiPriority w:val="0"/>
    <w:pPr>
      <w:jc w:val="center"/>
    </w:pPr>
  </w:style>
  <w:style w:type="character" w:styleId="88">
    <w:name w:val="page number"/>
    <w:basedOn w:val="12"/>
    <w:qFormat/>
    <w:uiPriority w:val="0"/>
  </w:style>
  <w:style w:type="paragraph" w:styleId="89">
    <w:name w:val="Plain Text"/>
    <w:basedOn w:val="1"/>
    <w:qFormat/>
    <w:uiPriority w:val="0"/>
    <w:rPr>
      <w:rFonts w:ascii="SimSun" w:hAnsi="Courier New" w:cs="Courier New"/>
      <w:szCs w:val="21"/>
    </w:rPr>
  </w:style>
  <w:style w:type="paragraph" w:styleId="90">
    <w:name w:val="Salutation"/>
    <w:basedOn w:val="1"/>
    <w:next w:val="1"/>
    <w:qFormat/>
    <w:uiPriority w:val="0"/>
  </w:style>
  <w:style w:type="paragraph" w:styleId="91">
    <w:name w:val="Signature"/>
    <w:basedOn w:val="1"/>
    <w:qFormat/>
    <w:uiPriority w:val="0"/>
    <w:pPr>
      <w:ind w:left="100" w:leftChars="2100"/>
    </w:pPr>
  </w:style>
  <w:style w:type="character" w:styleId="92">
    <w:name w:val="Strong"/>
    <w:basedOn w:val="12"/>
    <w:qFormat/>
    <w:uiPriority w:val="0"/>
    <w:rPr>
      <w:b/>
      <w:bCs/>
    </w:rPr>
  </w:style>
  <w:style w:type="paragraph" w:styleId="93">
    <w:name w:val="Subtitle"/>
    <w:basedOn w:val="1"/>
    <w:qFormat/>
    <w:uiPriority w:val="0"/>
    <w:pPr>
      <w:spacing w:before="240" w:after="60" w:line="312" w:lineRule="auto"/>
      <w:jc w:val="center"/>
      <w:outlineLvl w:val="1"/>
    </w:pPr>
    <w:rPr>
      <w:rFonts w:ascii="Arial" w:hAnsi="Arial" w:cs="Arial"/>
      <w:b/>
      <w:bCs/>
      <w:kern w:val="28"/>
      <w:sz w:val="32"/>
      <w:szCs w:val="32"/>
    </w:rPr>
  </w:style>
  <w:style w:type="table" w:styleId="94">
    <w:name w:val="Table 3D effects 1"/>
    <w:basedOn w:val="13"/>
    <w:qFormat/>
    <w:uiPriority w:val="0"/>
    <w:pPr>
      <w:widowControl w:val="0"/>
      <w:jc w:val="both"/>
    </w:pPr>
    <w:tblPr/>
    <w:tcPr>
      <w:shd w:val="solid" w:color="C0C0C0" w:fill="FFFFFF"/>
    </w:tcPr>
    <w:tblStylePr w:type="firstRow">
      <w:rPr>
        <w:b/>
        <w:bCs/>
        <w:color w:val="800080"/>
      </w:rPr>
      <w:tblPr/>
      <w:tcPr>
        <w:tcBorders>
          <w:left w:val="single" w:color="808080" w:sz="6" w:space="0"/>
          <w:tl2br w:val="nil"/>
          <w:tr2bl w:val="nil"/>
        </w:tcBorders>
      </w:tcPr>
    </w:tblStylePr>
    <w:tblStylePr w:type="lastRow">
      <w:tblPr/>
      <w:tcPr>
        <w:tcBorders>
          <w:top w:val="single" w:color="FFFFFF" w:sz="6" w:space="0"/>
          <w:tl2br w:val="nil"/>
          <w:tr2bl w:val="nil"/>
        </w:tcBorders>
      </w:tcPr>
    </w:tblStylePr>
    <w:tblStylePr w:type="firstCol">
      <w:rPr>
        <w:b/>
        <w:bCs/>
      </w:rPr>
      <w:tblPr/>
      <w:tcPr>
        <w:tcBorders>
          <w:right w:val="single" w:color="808080" w:sz="6" w:space="0"/>
          <w:tl2br w:val="nil"/>
          <w:tr2bl w:val="nil"/>
        </w:tcBorders>
      </w:tcPr>
    </w:tblStylePr>
    <w:tblStylePr w:type="lastCol">
      <w:tblPr/>
      <w:tcPr>
        <w:tcBorders>
          <w:bottom w:val="single" w:color="FFFFFF" w:sz="6" w:space="0"/>
          <w:tl2br w:val="nil"/>
          <w:tr2bl w:val="nil"/>
        </w:tcBorders>
      </w:tcPr>
    </w:tblStylePr>
    <w:tblStylePr w:type="neCell">
      <w:tblPr/>
      <w:tcPr>
        <w:tcBorders>
          <w:left w:val="nil"/>
          <w:bottom w:val="nil"/>
          <w:tl2br w:val="nil"/>
          <w:tr2bl w:val="nil"/>
        </w:tcBorders>
      </w:tcPr>
    </w:tblStylePr>
    <w:tblStylePr w:type="nwCell">
      <w:tblPr/>
      <w:tcPr>
        <w:tcBorders>
          <w:left w:val="nil"/>
          <w:right w:val="nil"/>
          <w:tl2br w:val="nil"/>
          <w:tr2bl w:val="nil"/>
        </w:tcBorders>
      </w:tcPr>
    </w:tblStylePr>
    <w:tblStylePr w:type="seCell">
      <w:tblPr/>
      <w:tcPr>
        <w:tcBorders>
          <w:top w:val="nil"/>
          <w:bottom w:val="nil"/>
          <w:tl2br w:val="nil"/>
          <w:tr2bl w:val="nil"/>
        </w:tcBorders>
      </w:tcPr>
    </w:tblStylePr>
    <w:tblStylePr w:type="swCell">
      <w:rPr>
        <w:color w:val="000080"/>
      </w:rPr>
      <w:tblPr/>
      <w:tcPr>
        <w:tcBorders>
          <w:top w:val="nil"/>
          <w:right w:val="nil"/>
          <w:tl2br w:val="nil"/>
          <w:tr2bl w:val="nil"/>
        </w:tcBorders>
      </w:tcPr>
    </w:tblStylePr>
  </w:style>
  <w:style w:type="table" w:styleId="95">
    <w:name w:val="Table 3D effects 2"/>
    <w:basedOn w:val="13"/>
    <w:qFormat/>
    <w:uiPriority w:val="0"/>
    <w:pPr>
      <w:widowControl w:val="0"/>
      <w:jc w:val="both"/>
    </w:pPr>
    <w:tblPr>
      <w:tblStyleRowBandSize w:val="1"/>
    </w:tblPr>
    <w:tcPr>
      <w:shd w:val="solid" w:color="C0C0C0" w:fill="FFFFFF"/>
    </w:tc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6">
    <w:name w:val="Table 3D effects 3"/>
    <w:basedOn w:val="13"/>
    <w:uiPriority w:val="0"/>
    <w:pPr>
      <w:widowControl w:val="0"/>
      <w:jc w:val="both"/>
    </w:pPr>
    <w:tblPr>
      <w:tblStyleRowBandSize w:val="1"/>
      <w:tblStyleColBandSize w:val="1"/>
    </w:tblPr>
    <w:tblStylePr w:type="firstRow">
      <w:rPr>
        <w:b/>
        <w:bCs/>
      </w:rPr>
      <w:tblPr/>
      <w:tcPr>
        <w:tcBorders>
          <w:tl2br w:val="nil"/>
          <w:tr2bl w:val="nil"/>
        </w:tcBorders>
      </w:tcPr>
    </w:tblStylePr>
    <w:tblStylePr w:type="firstCol">
      <w:tblPr/>
      <w:tcPr>
        <w:tcBorders>
          <w:top w:val="nil"/>
          <w:left w:val="nil"/>
          <w:right w:val="single" w:color="808080" w:sz="6" w:space="0"/>
          <w:tl2br w:val="nil"/>
          <w:tr2bl w:val="nil"/>
        </w:tcBorders>
      </w:tcPr>
    </w:tblStylePr>
    <w:tblStylePr w:type="lastCol">
      <w:tblPr/>
      <w:tcPr>
        <w:tcBorders>
          <w:right w:val="single" w:color="FFFFFF" w:sz="6" w:space="0"/>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tl2br w:val="nil"/>
          <w:tr2bl w:val="nil"/>
        </w:tcBorders>
      </w:tcPr>
    </w:tblStylePr>
    <w:tblStylePr w:type="swCell">
      <w:rPr>
        <w:b/>
        <w:bCs/>
      </w:rPr>
      <w:tblPr/>
      <w:tcPr>
        <w:tcBorders>
          <w:tl2br w:val="nil"/>
          <w:tr2bl w:val="nil"/>
        </w:tcBorders>
      </w:tcPr>
    </w:tblStylePr>
  </w:style>
  <w:style w:type="table" w:styleId="97">
    <w:name w:val="Table Classic 1"/>
    <w:basedOn w:val="13"/>
    <w:qFormat/>
    <w:uiPriority w:val="0"/>
    <w:pPr>
      <w:widowControl w:val="0"/>
      <w:jc w:val="both"/>
    </w:pPr>
    <w:tblPr>
      <w:tblBorders>
        <w:top w:val="single" w:color="000000" w:sz="12" w:space="0"/>
        <w:bottom w:val="single" w:color="000000" w:sz="12" w:space="0"/>
      </w:tblBorders>
    </w:tblPr>
    <w:tcPr>
      <w:shd w:val="clear" w:color="auto" w:fill="auto"/>
    </w:tcPr>
    <w:tblStylePr w:type="firstRow">
      <w:rPr>
        <w:i/>
        <w:i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tblPr/>
      <w:tcPr>
        <w:tcBorders>
          <w:right w:val="single" w:color="000000" w:sz="6" w:space="0"/>
          <w:tl2br w:val="nil"/>
          <w:tr2bl w:val="nil"/>
        </w:tcBorders>
      </w:tcPr>
    </w:tblStylePr>
    <w:tblStylePr w:type="neCell">
      <w:rPr>
        <w:b/>
        <w:bCs/>
        <w:i w:val="0"/>
        <w:iCs w:val="0"/>
      </w:rPr>
      <w:tblPr/>
      <w:tcPr>
        <w:tcBorders>
          <w:tl2br w:val="nil"/>
          <w:tr2bl w:val="nil"/>
        </w:tcBorders>
      </w:tcPr>
    </w:tblStylePr>
    <w:tblStylePr w:type="swCell">
      <w:rPr>
        <w:b/>
        <w:bCs/>
      </w:rPr>
      <w:tblPr/>
      <w:tcPr>
        <w:tcBorders>
          <w:tl2br w:val="nil"/>
          <w:tr2bl w:val="nil"/>
        </w:tcBorders>
      </w:tcPr>
    </w:tblStylePr>
  </w:style>
  <w:style w:type="table" w:styleId="98">
    <w:name w:val="Table Classic 2"/>
    <w:basedOn w:val="13"/>
    <w:qFormat/>
    <w:uiPriority w:val="0"/>
    <w:pPr>
      <w:widowControl w:val="0"/>
      <w:jc w:val="both"/>
    </w:pPr>
    <w:tblPr>
      <w:tblBorders>
        <w:top w:val="single" w:color="000000" w:sz="12" w:space="0"/>
        <w:bottom w:val="single" w:color="000000" w:sz="12" w:space="0"/>
      </w:tblBorders>
    </w:tblPr>
    <w:tcPr>
      <w:shd w:val="clear" w:color="auto" w:fill="auto"/>
    </w:tcPr>
    <w:tblStylePr w:type="firstRow">
      <w:rPr>
        <w:color w:val="FFFFFF"/>
      </w:rPr>
      <w:tblPr/>
      <w:tcPr>
        <w:tcBorders>
          <w:left w:val="single" w:color="000000" w:sz="6" w:space="0"/>
          <w:tl2br w:val="nil"/>
          <w:tr2bl w:val="nil"/>
        </w:tcBorders>
        <w:shd w:val="solid" w:color="800080" w:fill="FFFFFF"/>
      </w:tcPr>
    </w:tblStylePr>
    <w:tblStylePr w:type="lastRow">
      <w:tblPr/>
      <w:tcPr>
        <w:tcBorders>
          <w:top w:val="single" w:color="000000" w:sz="6" w:space="0"/>
          <w:tl2br w:val="nil"/>
          <w:tr2bl w:val="nil"/>
        </w:tcBorders>
      </w:tcPr>
    </w:tblStylePr>
    <w:tblStylePr w:type="firstCol">
      <w:rPr>
        <w:b/>
        <w:bCs/>
      </w:rPr>
      <w:tblPr/>
      <w:tcPr>
        <w:tcBorders>
          <w:tl2br w:val="nil"/>
          <w:tr2bl w:val="nil"/>
        </w:tcBorders>
        <w:shd w:val="solid" w:color="C0C0C0" w:fill="FFFFFF"/>
      </w:tcPr>
    </w:tblStylePr>
    <w:tblStylePr w:type="neCell">
      <w:rPr>
        <w:b/>
        <w:bCs/>
      </w:rPr>
      <w:tblPr/>
      <w:tcPr>
        <w:tcBorders>
          <w:tl2br w:val="nil"/>
          <w:tr2bl w:val="nil"/>
        </w:tcBorders>
      </w:tcPr>
    </w:tblStylePr>
    <w:tblStylePr w:type="nwCell">
      <w:tblPr/>
      <w:tcPr>
        <w:tcBorders>
          <w:tl2br w:val="nil"/>
          <w:tr2bl w:val="nil"/>
        </w:tcBorders>
        <w:shd w:val="solid" w:color="800080" w:fill="FFFFFF"/>
      </w:tcPr>
    </w:tblStylePr>
    <w:tblStylePr w:type="swCell">
      <w:rPr>
        <w:color w:val="000080"/>
      </w:rPr>
      <w:tblPr/>
      <w:tcPr>
        <w:tcBorders>
          <w:tl2br w:val="nil"/>
          <w:tr2bl w:val="nil"/>
        </w:tcBorders>
      </w:tcPr>
    </w:tblStylePr>
  </w:style>
  <w:style w:type="table" w:styleId="99">
    <w:name w:val="Table Classic 3"/>
    <w:basedOn w:val="13"/>
    <w:uiPriority w:val="0"/>
    <w:pPr>
      <w:widowControl w:val="0"/>
      <w:jc w:val="both"/>
    </w:pPr>
    <w:rPr>
      <w:color w:val="000080"/>
    </w:rPr>
    <w:tblPr>
      <w:tblBorders>
        <w:top w:val="single" w:color="000000" w:sz="12" w:space="0"/>
        <w:left w:val="single" w:color="000000" w:sz="12" w:space="0"/>
        <w:bottom w:val="single" w:color="000000" w:sz="12" w:space="0"/>
        <w:right w:val="single" w:color="000000" w:sz="12" w:space="0"/>
      </w:tblBorders>
    </w:tblPr>
    <w:tcPr>
      <w:shd w:val="solid" w:color="C0C0C0" w:fill="FFFFFF"/>
    </w:tcPr>
    <w:tblStylePr w:type="firstRow">
      <w:rPr>
        <w:b/>
        <w:bCs/>
        <w:i/>
        <w:iCs/>
        <w:color w:val="FFFFFF"/>
      </w:rPr>
      <w:tblPr/>
      <w:tcPr>
        <w:tcBorders>
          <w:left w:val="single" w:color="000000" w:sz="6" w:space="0"/>
          <w:tl2br w:val="nil"/>
          <w:tr2bl w:val="nil"/>
        </w:tcBorders>
        <w:shd w:val="solid" w:color="000080" w:fill="FFFFFF"/>
      </w:tcPr>
    </w:tblStylePr>
    <w:tblStylePr w:type="lastRow">
      <w:rPr>
        <w:color w:val="000080"/>
      </w:rPr>
      <w:tblPr/>
      <w:tcPr>
        <w:tcBorders>
          <w:top w:val="single" w:color="000000" w:sz="12" w:space="0"/>
          <w:tl2br w:val="nil"/>
          <w:tr2bl w:val="nil"/>
        </w:tcBorders>
        <w:shd w:val="solid" w:color="FFFFFF" w:fill="FFFFFF"/>
      </w:tcPr>
    </w:tblStylePr>
    <w:tblStylePr w:type="firstCol">
      <w:rPr>
        <w:b/>
        <w:bCs/>
        <w:color w:val="000000"/>
      </w:rPr>
      <w:tblPr/>
      <w:tcPr>
        <w:tcBorders>
          <w:tl2br w:val="nil"/>
          <w:tr2bl w:val="nil"/>
        </w:tcBorders>
      </w:tcPr>
    </w:tblStylePr>
  </w:style>
  <w:style w:type="table" w:styleId="100">
    <w:name w:val="Table Classic 4"/>
    <w:basedOn w:val="13"/>
    <w:uiPriority w:val="0"/>
    <w:pPr>
      <w:widowControl w:val="0"/>
      <w:jc w:val="both"/>
    </w:pPr>
    <w:tblPr>
      <w:tblBorders>
        <w:top w:val="single" w:color="000000" w:sz="12" w:space="0"/>
        <w:left w:val="single" w:color="000000" w:sz="6" w:space="0"/>
        <w:bottom w:val="single" w:color="000000" w:sz="12" w:space="0"/>
        <w:right w:val="single" w:color="000000" w:sz="6" w:space="0"/>
      </w:tblBorders>
    </w:tblPr>
    <w:tcPr>
      <w:shd w:val="clear" w:color="auto" w:fill="auto"/>
    </w:tcPr>
    <w:tblStylePr w:type="firstRow">
      <w:rPr>
        <w:b/>
        <w:bCs/>
        <w:i/>
        <w:iCs/>
        <w:color w:val="FFFFFF"/>
      </w:rPr>
      <w:tblPr/>
      <w:tcPr>
        <w:tcBorders>
          <w:left w:val="single" w:color="000000" w:sz="6" w:space="0"/>
          <w:tl2br w:val="nil"/>
          <w:tr2bl w:val="nil"/>
        </w:tcBorders>
        <w:shd w:val="pct50" w:color="000080" w:fill="FFFFFF"/>
      </w:tcPr>
    </w:tblStylePr>
    <w:tblStylePr w:type="lastRow">
      <w:rPr>
        <w:color w:val="000080"/>
      </w:rPr>
      <w:tblPr/>
      <w:tcPr>
        <w:tcBorders>
          <w:left w:val="single" w:color="000000" w:sz="6" w:space="0"/>
          <w:tl2br w:val="nil"/>
          <w:tr2bl w:val="nil"/>
        </w:tcBorders>
        <w:shd w:val="pct50" w:color="000000" w:fill="FFFFFF"/>
      </w:tcPr>
    </w:tblStylePr>
    <w:tblStylePr w:type="firstCol">
      <w:rPr>
        <w:b/>
        <w:bCs/>
      </w:rPr>
      <w:tblPr/>
      <w:tcPr>
        <w:tcBorders>
          <w:tl2br w:val="nil"/>
          <w:tr2bl w:val="nil"/>
        </w:tcBorders>
      </w:tcPr>
    </w:tblStylePr>
    <w:tblStylePr w:type="nwCell">
      <w:rPr>
        <w:b/>
        <w:bCs/>
      </w:rPr>
      <w:tblPr/>
      <w:tcPr>
        <w:tcBorders>
          <w:tl2br w:val="nil"/>
          <w:tr2bl w:val="nil"/>
        </w:tcBorders>
      </w:tcPr>
    </w:tblStylePr>
    <w:tblStylePr w:type="swCell">
      <w:rPr>
        <w:color w:val="000080"/>
      </w:rPr>
      <w:tblPr/>
      <w:tcPr>
        <w:tcBorders>
          <w:tl2br w:val="nil"/>
          <w:tr2bl w:val="nil"/>
        </w:tcBorders>
      </w:tcPr>
    </w:tblStylePr>
  </w:style>
  <w:style w:type="table" w:styleId="101">
    <w:name w:val="Table Colorful 1"/>
    <w:basedOn w:val="13"/>
    <w:qFormat/>
    <w:uiPriority w:val="0"/>
    <w:pPr>
      <w:widowControl w:val="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l2br w:val="nil"/>
          <w:tr2bl w:val="nil"/>
        </w:tcBorders>
        <w:shd w:val="solid" w:color="000000" w:fill="FFFFFF"/>
      </w:tcPr>
    </w:tblStylePr>
    <w:tblStylePr w:type="firstCol">
      <w:rPr>
        <w:b/>
        <w:bCs/>
        <w:i/>
        <w:iCs/>
      </w:rPr>
      <w:tblPr/>
      <w:tcPr>
        <w:tcBorders>
          <w:tl2br w:val="nil"/>
          <w:tr2bl w:val="nil"/>
        </w:tcBorders>
        <w:shd w:val="solid" w:color="000080" w:fill="FFFFFF"/>
      </w:tcPr>
    </w:tblStylePr>
    <w:tblStylePr w:type="nwCell">
      <w:tblPr/>
      <w:tcPr>
        <w:tcBorders>
          <w:tl2br w:val="nil"/>
          <w:tr2bl w:val="nil"/>
        </w:tcBorders>
        <w:shd w:val="solid" w:color="000000" w:fill="FFFFFF"/>
      </w:tcPr>
    </w:tblStylePr>
    <w:tblStylePr w:type="swCell">
      <w:rPr>
        <w:b/>
        <w:bCs/>
        <w:i w:val="0"/>
        <w:iCs w:val="0"/>
      </w:rPr>
      <w:tblPr/>
      <w:tcPr>
        <w:tcBorders>
          <w:tl2br w:val="nil"/>
          <w:tr2bl w:val="nil"/>
        </w:tcBorders>
      </w:tcPr>
    </w:tblStylePr>
  </w:style>
  <w:style w:type="table" w:styleId="102">
    <w:name w:val="Table Colorful 2"/>
    <w:basedOn w:val="13"/>
    <w:uiPriority w:val="0"/>
    <w:pPr>
      <w:widowControl w:val="0"/>
      <w:jc w:val="both"/>
    </w:pPr>
    <w:tblPr>
      <w:tblBorders>
        <w:bottom w:val="single" w:color="000000" w:sz="12" w:space="0"/>
      </w:tblBorders>
    </w:tblPr>
    <w:tcPr>
      <w:shd w:val="pct20" w:color="FFFF00" w:fill="FFFFFF"/>
    </w:tcPr>
    <w:tblStylePr w:type="firstRow">
      <w:rPr>
        <w:b/>
        <w:bCs/>
        <w:i/>
        <w:iCs/>
        <w:color w:val="FFFFFF"/>
      </w:rPr>
      <w:tblPr/>
      <w:tcPr>
        <w:tcBorders>
          <w:left w:val="single" w:color="000000" w:sz="12" w:space="0"/>
          <w:tl2br w:val="nil"/>
          <w:tr2bl w:val="nil"/>
        </w:tcBorders>
        <w:shd w:val="solid" w:color="800000" w:fill="FFFFFF"/>
      </w:tcPr>
    </w:tblStylePr>
    <w:tblStylePr w:type="firstCol">
      <w:rPr>
        <w:b/>
        <w:bCs/>
        <w:i/>
        <w:iCs/>
      </w:rPr>
      <w:tblPr/>
      <w:tcPr>
        <w:tcBorders>
          <w:tl2br w:val="nil"/>
          <w:tr2bl w:val="nil"/>
        </w:tcBorders>
      </w:tcPr>
    </w:tblStylePr>
    <w:tblStylePr w:type="lastCol">
      <w:tblPr/>
      <w:tcPr>
        <w:tcBorders>
          <w:tl2br w:val="nil"/>
          <w:tr2bl w:val="nil"/>
        </w:tcBorders>
        <w:shd w:val="solid" w:color="C0C0C0" w:fill="FFFFFF"/>
      </w:tcPr>
    </w:tblStylePr>
    <w:tblStylePr w:type="swCell">
      <w:rPr>
        <w:b/>
        <w:bCs/>
        <w:i w:val="0"/>
        <w:iCs w:val="0"/>
      </w:rPr>
      <w:tblPr/>
      <w:tcPr>
        <w:tcBorders>
          <w:tl2br w:val="nil"/>
          <w:tr2bl w:val="nil"/>
        </w:tcBorders>
      </w:tcPr>
    </w:tblStylePr>
  </w:style>
  <w:style w:type="table" w:styleId="103">
    <w:name w:val="Table Colorful 3"/>
    <w:basedOn w:val="13"/>
    <w:qFormat/>
    <w:uiPriority w:val="0"/>
    <w:pPr>
      <w:widowControl w:val="0"/>
      <w:jc w:val="both"/>
    </w:pPr>
    <w:tblPr>
      <w:tblBorders>
        <w:top w:val="single" w:color="000000" w:sz="18" w:space="0"/>
        <w:left w:val="single" w:color="000000" w:sz="18" w:space="0"/>
        <w:bottom w:val="single" w:color="000000" w:sz="18" w:space="0"/>
        <w:right w:val="single" w:color="000000" w:sz="18" w:space="0"/>
        <w:insideH w:val="single" w:color="C0C0C0" w:sz="6" w:space="0"/>
      </w:tblBorders>
    </w:tblPr>
    <w:tcPr>
      <w:shd w:val="pct25" w:color="008080" w:fill="FFFFFF"/>
    </w:tcPr>
    <w:tblStylePr w:type="firstRow">
      <w:tblPr/>
      <w:tcPr>
        <w:tcBorders>
          <w:left w:val="single" w:color="000000" w:sz="6" w:space="0"/>
          <w:tl2br w:val="nil"/>
          <w:tr2bl w:val="nil"/>
        </w:tcBorders>
        <w:shd w:val="solid" w:color="008080" w:fill="FFFFFF"/>
      </w:tcPr>
    </w:tblStylePr>
    <w:tblStylePr w:type="firstCol">
      <w:tblPr/>
      <w:tcPr>
        <w:tcBorders>
          <w:bottom w:val="single" w:color="000000" w:sz="36" w:space="0"/>
          <w:right w:val="single" w:color="000000" w:sz="6" w:space="0"/>
          <w:tl2br w:val="nil"/>
          <w:tr2bl w:val="nil"/>
        </w:tcBorders>
        <w:shd w:val="solid" w:color="008080" w:fill="FFFFFF"/>
      </w:tcPr>
    </w:tblStylePr>
    <w:tblStylePr w:type="nwCell">
      <w:rPr>
        <w:b/>
        <w:bCs/>
        <w:color w:val="FFFFFF"/>
      </w:rPr>
      <w:tblPr/>
      <w:tcPr>
        <w:tcBorders>
          <w:tl2br w:val="nil"/>
          <w:tr2bl w:val="nil"/>
        </w:tcBorders>
        <w:shd w:val="solid" w:color="000000" w:fill="FFFFFF"/>
      </w:tcPr>
    </w:tblStylePr>
  </w:style>
  <w:style w:type="table" w:styleId="104">
    <w:name w:val="Table Columns 1"/>
    <w:basedOn w:val="13"/>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tblBorders>
    </w:tblPr>
    <w:tblStylePr w:type="firstRow">
      <w:rPr>
        <w:b w:val="0"/>
        <w:bCs w:val="0"/>
      </w:rPr>
      <w:tblPr/>
      <w:tcPr>
        <w:tcBorders>
          <w:left w:val="double" w:color="000000" w:sz="6" w:space="0"/>
          <w:tl2br w:val="nil"/>
          <w:tr2bl w:val="nil"/>
        </w:tcBorders>
      </w:tcPr>
    </w:tblStylePr>
    <w:tblStylePr w:type="lastRow">
      <w:rPr>
        <w:b w:val="0"/>
        <w:bCs w:val="0"/>
      </w:rPr>
      <w:tblPr/>
      <w:tcPr>
        <w:tcBorders>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5">
    <w:name w:val="Table Columns 2"/>
    <w:basedOn w:val="13"/>
    <w:uiPriority w:val="0"/>
    <w:pPr>
      <w:widowControl w:val="0"/>
      <w:jc w:val="both"/>
    </w:pPr>
    <w:rPr>
      <w:b/>
      <w:bCs/>
    </w:rPr>
    <w:tblPr>
      <w:tblStyleColBandSize w:val="1"/>
    </w:tblPr>
    <w:tblStylePr w:type="firstRow">
      <w:rPr>
        <w:color w:val="FFFFFF"/>
      </w:rPr>
      <w:tblPr/>
      <w:tcPr>
        <w:tcBorders>
          <w:tl2br w:val="nil"/>
          <w:tr2bl w:val="nil"/>
        </w:tcBorders>
        <w:shd w:val="solid" w:color="000080" w:fill="FFFFFF"/>
      </w:tcPr>
    </w:tblStylePr>
    <w:tblStylePr w:type="lastRow">
      <w:rPr>
        <w:b w:val="0"/>
        <w:bCs w:val="0"/>
      </w:rPr>
      <w:tblPr/>
      <w:tcPr>
        <w:tcBorders>
          <w:tl2br w:val="nil"/>
          <w:tr2bl w:val="nil"/>
        </w:tcBorders>
      </w:tcPr>
    </w:tblStylePr>
    <w:tblStylePr w:type="firstCol">
      <w:rPr>
        <w:b w:val="0"/>
        <w:bCs w:val="0"/>
        <w:color w:val="00000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06">
    <w:name w:val="Table Columns 3"/>
    <w:basedOn w:val="13"/>
    <w:uiPriority w:val="0"/>
    <w:pPr>
      <w:widowControl w:val="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l2br w:val="nil"/>
          <w:tr2bl w:val="nil"/>
        </w:tcBorders>
        <w:shd w:val="solid" w:color="000080" w:fill="FFFFFF"/>
      </w:tcPr>
    </w:tblStylePr>
    <w:tblStylePr w:type="lastRow">
      <w:rPr>
        <w:b w:val="0"/>
        <w:bCs w:val="0"/>
      </w:rPr>
      <w:tblPr/>
      <w:tcPr>
        <w:tcBorders>
          <w:top w:val="single" w:color="00008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il"/>
          <w:tr2bl w:val="nil"/>
        </w:tcBorders>
      </w:tcPr>
    </w:tblStylePr>
  </w:style>
  <w:style w:type="table" w:styleId="107">
    <w:name w:val="Table Columns 4"/>
    <w:basedOn w:val="13"/>
    <w:qFormat/>
    <w:uiPriority w:val="0"/>
    <w:pPr>
      <w:widowControl w:val="0"/>
      <w:jc w:val="both"/>
    </w:pPr>
    <w:tblPr>
      <w:tblStyleColBandSize w:val="1"/>
    </w:tblPr>
    <w:tblStylePr w:type="firstRow">
      <w:rPr>
        <w:color w:val="FFFFFF"/>
      </w:rPr>
      <w:tblPr/>
      <w:tcPr>
        <w:tcBorders>
          <w:tl2br w:val="nil"/>
          <w:tr2bl w:val="nil"/>
        </w:tcBorders>
        <w:shd w:val="solid" w:color="0000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08">
    <w:name w:val="Table Columns 5"/>
    <w:basedOn w:val="13"/>
    <w:qFormat/>
    <w:uiPriority w:val="0"/>
    <w:pPr>
      <w:widowControl w:val="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left w:val="single" w:color="808080" w:sz="6" w:space="0"/>
          <w:tl2br w:val="nil"/>
          <w:tr2bl w:val="nil"/>
        </w:tcBorders>
      </w:tcPr>
    </w:tblStylePr>
    <w:tblStylePr w:type="lastRow">
      <w:rPr>
        <w:b/>
        <w:bCs/>
      </w:rPr>
      <w:tblPr/>
      <w:tcPr>
        <w:tcBorders>
          <w:top w:val="single" w:color="80808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09">
    <w:name w:val="Table Contemporary"/>
    <w:basedOn w:val="13"/>
    <w:qFormat/>
    <w:uiPriority w:val="0"/>
    <w:pPr>
      <w:widowControl w:val="0"/>
      <w:jc w:val="both"/>
    </w:pPr>
    <w:tblPr>
      <w:tblBorders>
        <w:insideH w:val="single" w:color="FFFFFF" w:sz="18" w:space="0"/>
        <w:insideV w:val="single" w:color="FFFFFF" w:sz="18" w:space="0"/>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110">
    <w:name w:val="Table Elegant"/>
    <w:basedOn w:val="13"/>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Pr>
    <w:tcPr>
      <w:shd w:val="clear" w:color="auto" w:fill="auto"/>
    </w:tcPr>
    <w:tblStylePr w:type="firstRow">
      <w:rPr>
        <w:caps/>
        <w:color w:val="auto"/>
      </w:rPr>
      <w:tblPr/>
      <w:tcPr>
        <w:tcBorders>
          <w:tl2br w:val="nil"/>
          <w:tr2bl w:val="nil"/>
        </w:tcBorders>
      </w:tcPr>
    </w:tblStylePr>
  </w:style>
  <w:style w:type="table" w:styleId="111">
    <w:name w:val="Table Grid"/>
    <w:basedOn w:val="13"/>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12">
    <w:name w:val="Table Grid 1"/>
    <w:basedOn w:val="13"/>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l2br w:val="nil"/>
          <w:tr2bl w:val="nil"/>
        </w:tcBorders>
      </w:tcPr>
    </w:tblStylePr>
    <w:tblStylePr w:type="lastCol">
      <w:rPr>
        <w:i/>
        <w:iCs/>
      </w:rPr>
      <w:tblPr/>
      <w:tcPr>
        <w:tcBorders>
          <w:tl2br w:val="nil"/>
          <w:tr2bl w:val="nil"/>
        </w:tcBorders>
      </w:tcPr>
    </w:tblStylePr>
    <w:tblStylePr w:type="nwCell">
      <w:tblPr/>
      <w:tcPr>
        <w:tcBorders>
          <w:tl2br w:val="single" w:color="000000" w:sz="6" w:space="0"/>
          <w:tr2bl w:val="nil"/>
        </w:tcBorders>
      </w:tcPr>
    </w:tblStylePr>
  </w:style>
  <w:style w:type="table" w:styleId="113">
    <w:name w:val="Table Grid 2"/>
    <w:basedOn w:val="13"/>
    <w:uiPriority w:val="0"/>
    <w:pPr>
      <w:widowControl w:val="0"/>
      <w:jc w:val="both"/>
    </w:pPr>
    <w:tblPr>
      <w:tblBorders>
        <w:insideH w:val="single" w:color="000000" w:sz="6" w:space="0"/>
        <w:insideV w:val="single" w:color="000000" w:sz="6" w:space="0"/>
      </w:tblBorders>
    </w:tblPr>
    <w:tcPr>
      <w:shd w:val="clear" w:color="auto" w:fill="auto"/>
    </w:tcPr>
    <w:tblStylePr w:type="firstRow">
      <w:rPr>
        <w:b/>
        <w:bCs/>
      </w:rPr>
      <w:tblPr/>
      <w:tcPr>
        <w:tcBorders>
          <w:tl2br w:val="nil"/>
          <w:tr2bl w:val="nil"/>
        </w:tcBorders>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style>
  <w:style w:type="table" w:styleId="114">
    <w:name w:val="Table Grid 3"/>
    <w:basedOn w:val="13"/>
    <w:uiPriority w:val="0"/>
    <w:pPr>
      <w:widowControl w:val="0"/>
      <w:jc w:val="both"/>
    </w:pPr>
    <w:tblPr>
      <w:tblBorders>
        <w:top w:val="single" w:color="000000" w:sz="6" w:space="0"/>
        <w:left w:val="single" w:color="000000" w:sz="12" w:space="0"/>
        <w:bottom w:val="single" w:color="000000" w:sz="6" w:space="0"/>
        <w:right w:val="single" w:color="000000" w:sz="12" w:space="0"/>
        <w:insideV w:val="single" w:color="000000" w:sz="6" w:space="0"/>
      </w:tblBorders>
    </w:tblPr>
    <w:tcPr>
      <w:shd w:val="clear" w:color="auto" w:fill="auto"/>
    </w:tcPr>
    <w:tblStylePr w:type="firstRow">
      <w:tblPr/>
      <w:tcPr>
        <w:tcBorders>
          <w:left w:val="single" w:color="000000" w:sz="6" w:space="0"/>
          <w:tl2br w:val="nil"/>
          <w:tr2bl w:val="nil"/>
        </w:tcBorders>
        <w:shd w:val="pct30" w:color="FFFF00" w:fill="FFFFFF"/>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5">
    <w:name w:val="Table Grid 4"/>
    <w:basedOn w:val="13"/>
    <w:qFormat/>
    <w:uiPriority w:val="0"/>
    <w:pPr>
      <w:widowControl w:val="0"/>
      <w:jc w:val="both"/>
    </w:pPr>
    <w:tblPr>
      <w:tblBorders>
        <w:left w:val="single" w:color="000000" w:sz="12" w:space="0"/>
        <w:right w:val="single" w:color="000000" w:sz="12" w:space="0"/>
        <w:insideH w:val="single" w:color="000000" w:sz="6" w:space="0"/>
        <w:insideV w:val="single" w:color="000000" w:sz="6" w:space="0"/>
      </w:tblBorders>
    </w:tblPr>
    <w:tcPr>
      <w:shd w:val="clear" w:color="auto" w:fill="auto"/>
    </w:tcPr>
    <w:tblStylePr w:type="firstRow">
      <w:rPr>
        <w:color w:val="auto"/>
      </w:rPr>
      <w:tblPr/>
      <w:tcPr>
        <w:tcBorders>
          <w:left w:val="single" w:color="000000" w:sz="6" w:space="0"/>
          <w:tl2br w:val="nil"/>
          <w:tr2bl w:val="nil"/>
        </w:tcBorders>
        <w:shd w:val="pct30" w:color="FFFF00" w:fill="FFFFFF"/>
      </w:tcPr>
    </w:tblStylePr>
    <w:tblStylePr w:type="lastRow">
      <w:rPr>
        <w:b/>
        <w:bCs/>
        <w:color w:val="auto"/>
      </w:rPr>
      <w:tblPr/>
      <w:tcPr>
        <w:tcBorders>
          <w:top w:val="single" w:color="000000" w:sz="6" w:space="0"/>
          <w:tl2br w:val="nil"/>
          <w:tr2bl w:val="nil"/>
        </w:tcBorders>
        <w:shd w:val="pct30" w:color="FFFF00" w:fill="FFFFFF"/>
      </w:tcPr>
    </w:tblStylePr>
    <w:tblStylePr w:type="lastCol">
      <w:rPr>
        <w:b/>
        <w:bCs/>
        <w:color w:val="auto"/>
      </w:rPr>
      <w:tblPr/>
      <w:tcPr>
        <w:tcBorders>
          <w:tl2br w:val="nil"/>
          <w:tr2bl w:val="nil"/>
        </w:tcBorders>
      </w:tcPr>
    </w:tblStylePr>
  </w:style>
  <w:style w:type="table" w:styleId="116">
    <w:name w:val="Table Grid 5"/>
    <w:basedOn w:val="13"/>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left w:val="single" w:color="000000" w:sz="12" w:space="0"/>
          <w:tl2br w:val="nil"/>
          <w:tr2bl w:val="nil"/>
        </w:tcBorders>
      </w:tcPr>
    </w:tblStylePr>
    <w:tblStylePr w:type="lastRow">
      <w:rPr>
        <w:b/>
        <w:bCs/>
      </w:rPr>
      <w:tblPr/>
      <w:tcPr>
        <w:tcBorders>
          <w:tl2br w:val="nil"/>
          <w:tr2bl w:val="nil"/>
        </w:tcBorders>
      </w:tcPr>
    </w:tblStylePr>
    <w:tblStylePr w:type="lastCol">
      <w:rPr>
        <w:b/>
        <w:bCs/>
      </w:rPr>
      <w:tblPr/>
      <w:tcPr>
        <w:tcBorders>
          <w:tl2br w:val="nil"/>
          <w:tr2bl w:val="nil"/>
        </w:tcBorders>
      </w:tcPr>
    </w:tblStylePr>
    <w:tblStylePr w:type="nwCell">
      <w:tblPr/>
      <w:tcPr>
        <w:tcBorders>
          <w:tl2br w:val="single" w:color="000000" w:sz="6" w:space="0"/>
          <w:tr2bl w:val="nil"/>
        </w:tcBorders>
      </w:tcPr>
    </w:tblStylePr>
  </w:style>
  <w:style w:type="table" w:styleId="117">
    <w:name w:val="Table Grid 6"/>
    <w:basedOn w:val="13"/>
    <w:uiPriority w:val="0"/>
    <w:pPr>
      <w:widowControl w:val="0"/>
      <w:jc w:val="both"/>
    </w:pPr>
    <w:tblPr>
      <w:tblBorders>
        <w:top w:val="single" w:color="000000" w:sz="12" w:space="0"/>
        <w:left w:val="single" w:color="000000" w:sz="12" w:space="0"/>
        <w:bottom w:val="single" w:color="000000" w:sz="12" w:space="0"/>
        <w:right w:val="single" w:color="000000" w:sz="12" w:space="0"/>
        <w:insideV w:val="single" w:color="000000" w:sz="6" w:space="0"/>
      </w:tblBorders>
    </w:tblPr>
    <w:tcPr>
      <w:shd w:val="clear" w:color="auto" w:fill="auto"/>
    </w:tcPr>
    <w:tblStylePr w:type="firstRow">
      <w:rPr>
        <w:b/>
        <w:bCs/>
      </w:rPr>
      <w:tblPr/>
      <w:tcPr>
        <w:tcBorders>
          <w:left w:val="single" w:color="000000" w:sz="6" w:space="0"/>
          <w:tl2br w:val="nil"/>
          <w:tr2bl w:val="nil"/>
        </w:tcBorders>
      </w:tcPr>
    </w:tblStylePr>
    <w:tblStylePr w:type="lastRow">
      <w:rPr>
        <w:color w:val="auto"/>
      </w:rPr>
      <w:tblPr/>
      <w:tcPr>
        <w:tcBorders>
          <w:top w:val="single" w:color="000000" w:sz="6" w:space="0"/>
          <w:tl2br w:val="nil"/>
          <w:tr2bl w:val="nil"/>
        </w:tcBorders>
      </w:tcPr>
    </w:tblStylePr>
    <w:tblStylePr w:type="firstCol">
      <w:rPr>
        <w:b/>
        <w:bCs/>
      </w:rPr>
      <w:tblPr/>
      <w:tcPr>
        <w:tcBorders>
          <w:tl2br w:val="nil"/>
          <w:tr2bl w:val="nil"/>
        </w:tcBorders>
      </w:tcPr>
    </w:tblStylePr>
    <w:tblStylePr w:type="nwCell">
      <w:tblPr/>
      <w:tcPr>
        <w:tcBorders>
          <w:tl2br w:val="single" w:color="000000" w:sz="6" w:space="0"/>
          <w:tr2bl w:val="nil"/>
        </w:tcBorders>
      </w:tcPr>
    </w:tblStylePr>
  </w:style>
  <w:style w:type="table" w:styleId="118">
    <w:name w:val="Table Grid 7"/>
    <w:basedOn w:val="13"/>
    <w:qFormat/>
    <w:uiPriority w:val="0"/>
    <w:pPr>
      <w:widowControl w:val="0"/>
      <w:jc w:val="both"/>
    </w:pPr>
    <w:rPr>
      <w:b/>
      <w:bCs/>
    </w:r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rPr>
        <w:b w:val="0"/>
        <w:bCs w:val="0"/>
      </w:rPr>
      <w:tblPr/>
      <w:tcPr>
        <w:tcBorders>
          <w:left w:val="single" w:color="000000" w:sz="12" w:space="0"/>
          <w:tl2br w:val="nil"/>
          <w:tr2bl w:val="nil"/>
        </w:tcBorders>
      </w:tcPr>
    </w:tblStylePr>
    <w:tblStylePr w:type="lastRow">
      <w:rPr>
        <w:b w:val="0"/>
        <w:bCs w:val="0"/>
      </w:rPr>
      <w:tblPr/>
      <w:tcPr>
        <w:tcBorders>
          <w:top w:val="single" w:color="000000" w:sz="6" w:space="0"/>
          <w:tl2br w:val="nil"/>
          <w:tr2bl w:val="nil"/>
        </w:tcBorders>
      </w:tcPr>
    </w:tblStylePr>
    <w:tblStylePr w:type="firstCol">
      <w:rPr>
        <w:b w:val="0"/>
        <w:bCs w:val="0"/>
      </w:rPr>
      <w:tblPr/>
      <w:tcPr>
        <w:tcBorders>
          <w:tl2br w:val="nil"/>
          <w:tr2bl w:val="nil"/>
        </w:tcBorders>
      </w:tcPr>
    </w:tblStylePr>
    <w:tblStylePr w:type="lastCol">
      <w:rPr>
        <w:b w:val="0"/>
        <w:bCs w:val="0"/>
      </w:rPr>
      <w:tblPr/>
      <w:tcPr>
        <w:tcBorders>
          <w:tl2br w:val="nil"/>
          <w:tr2bl w:val="nil"/>
        </w:tcBorders>
      </w:tcPr>
    </w:tblStylePr>
    <w:tblStylePr w:type="nwCell">
      <w:tblPr/>
      <w:tcPr>
        <w:tcBorders>
          <w:tl2br w:val="single" w:color="000000" w:sz="6" w:space="0"/>
          <w:tr2bl w:val="nil"/>
        </w:tcBorders>
      </w:tcPr>
    </w:tblStylePr>
  </w:style>
  <w:style w:type="table" w:styleId="119">
    <w:name w:val="Table Grid 8"/>
    <w:basedOn w:val="13"/>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il"/>
          <w:tr2bl w:val="nil"/>
        </w:tcBorders>
        <w:shd w:val="solid" w:color="000080" w:fill="FFFFFF"/>
      </w:tcPr>
    </w:tblStylePr>
    <w:tblStylePr w:type="lastRow">
      <w:rPr>
        <w:b/>
        <w:bCs/>
        <w:color w:val="auto"/>
      </w:rPr>
      <w:tblPr/>
      <w:tcPr>
        <w:tcBorders>
          <w:tl2br w:val="nil"/>
          <w:tr2bl w:val="nil"/>
        </w:tcBorders>
      </w:tcPr>
    </w:tblStylePr>
    <w:tblStylePr w:type="lastCol">
      <w:rPr>
        <w:b/>
        <w:bCs/>
        <w:color w:val="auto"/>
      </w:rPr>
      <w:tblPr/>
      <w:tcPr>
        <w:tcBorders>
          <w:tl2br w:val="nil"/>
          <w:tr2bl w:val="nil"/>
        </w:tcBorders>
      </w:tcPr>
    </w:tblStylePr>
  </w:style>
  <w:style w:type="table" w:styleId="120">
    <w:name w:val="Table List 1"/>
    <w:basedOn w:val="13"/>
    <w:uiPriority w:val="0"/>
    <w:pPr>
      <w:widowControl w:val="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left w:val="single" w:color="000000" w:sz="6" w:space="0"/>
          <w:tl2br w:val="nil"/>
          <w:tr2bl w:val="nil"/>
        </w:tcBorders>
        <w:shd w:val="solid" w:color="C0C0C0" w:fill="FFFFFF"/>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solid" w:color="C0C0C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1">
    <w:name w:val="Table List 2"/>
    <w:basedOn w:val="13"/>
    <w:uiPriority w:val="0"/>
    <w:pPr>
      <w:widowControl w:val="0"/>
      <w:jc w:val="both"/>
    </w:pPr>
    <w:tblPr>
      <w:tblBorders>
        <w:bottom w:val="single" w:color="808080" w:sz="12" w:space="0"/>
      </w:tblBorders>
    </w:tblPr>
    <w:tblStylePr w:type="firstRow">
      <w:rPr>
        <w:b/>
        <w:bCs/>
        <w:color w:val="FFFFFF"/>
      </w:rPr>
      <w:tblPr/>
      <w:tcPr>
        <w:tcBorders>
          <w:left w:val="single" w:color="000000" w:sz="6" w:space="0"/>
          <w:tl2br w:val="nil"/>
          <w:tr2bl w:val="nil"/>
        </w:tcBorders>
        <w:shd w:val="pct75" w:color="008080" w:fill="008000"/>
      </w:tcPr>
    </w:tblStylePr>
    <w:tblStylePr w:type="lastRow">
      <w:tblPr/>
      <w:tcPr>
        <w:tcBorders>
          <w:top w:val="single" w:color="000000" w:sz="6" w:space="0"/>
          <w:tl2br w:val="nil"/>
          <w:tr2bl w:val="nil"/>
        </w:tcBorders>
      </w:tcPr>
    </w:tblStylePr>
    <w:tblStylePr w:type="band1Horz">
      <w:rPr>
        <w:color w:val="auto"/>
      </w:rPr>
      <w:tblPr/>
      <w:tcPr>
        <w:tcBorders>
          <w:tl2br w:val="nil"/>
          <w:tr2bl w:val="nil"/>
        </w:tcBorders>
        <w:shd w:val="pct20" w:color="00FF00" w:fill="FFFFFF"/>
      </w:tcPr>
    </w:tblStylePr>
    <w:tblStylePr w:type="band2Horz">
      <w:rPr>
        <w:color w:val="auto"/>
      </w:rPr>
      <w:tblPr/>
      <w:tcPr>
        <w:tcBorders>
          <w:tl2br w:val="nil"/>
          <w:tr2bl w:val="nil"/>
        </w:tcBorders>
      </w:tcPr>
    </w:tblStylePr>
    <w:tblStylePr w:type="swCell">
      <w:rPr>
        <w:b/>
        <w:bCs/>
      </w:rPr>
      <w:tblPr/>
      <w:tcPr>
        <w:tcBorders>
          <w:tl2br w:val="nil"/>
          <w:tr2bl w:val="nil"/>
        </w:tcBorders>
      </w:tcPr>
    </w:tblStylePr>
  </w:style>
  <w:style w:type="table" w:styleId="122">
    <w:name w:val="Table List 3"/>
    <w:basedOn w:val="13"/>
    <w:uiPriority w:val="0"/>
    <w:pPr>
      <w:widowControl w:val="0"/>
      <w:jc w:val="both"/>
    </w:pPr>
    <w:tblPr>
      <w:tblBorders>
        <w:top w:val="single" w:color="000000" w:sz="12" w:space="0"/>
        <w:bottom w:val="single" w:color="000000" w:sz="12" w:space="0"/>
        <w:insideH w:val="single" w:color="000000" w:sz="6" w:space="0"/>
      </w:tblBorders>
    </w:tblPr>
    <w:tcPr>
      <w:shd w:val="clear" w:color="auto" w:fill="auto"/>
    </w:tcPr>
    <w:tblStylePr w:type="firstRow">
      <w:rPr>
        <w:b/>
        <w:bCs/>
        <w:color w:val="000080"/>
      </w:rPr>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swCell">
      <w:rPr>
        <w:i/>
        <w:iCs/>
        <w:color w:val="000080"/>
      </w:rPr>
      <w:tblPr/>
      <w:tcPr>
        <w:tcBorders>
          <w:tl2br w:val="nil"/>
          <w:tr2bl w:val="nil"/>
        </w:tcBorders>
      </w:tcPr>
    </w:tblStylePr>
  </w:style>
  <w:style w:type="table" w:styleId="123">
    <w:name w:val="Table List 4"/>
    <w:basedOn w:val="13"/>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tblBorders>
    </w:tblPr>
    <w:tcPr>
      <w:shd w:val="clear" w:color="auto" w:fill="auto"/>
    </w:tcPr>
    <w:tblStylePr w:type="firstRow">
      <w:rPr>
        <w:b/>
        <w:bCs/>
        <w:color w:val="FFFFFF"/>
      </w:rPr>
      <w:tblPr/>
      <w:tcPr>
        <w:tcBorders>
          <w:left w:val="single" w:color="000000" w:sz="12" w:space="0"/>
          <w:tl2br w:val="nil"/>
          <w:tr2bl w:val="nil"/>
        </w:tcBorders>
        <w:shd w:val="solid" w:color="808080" w:fill="FFFFFF"/>
      </w:tcPr>
    </w:tblStylePr>
  </w:style>
  <w:style w:type="table" w:styleId="124">
    <w:name w:val="Table List 5"/>
    <w:basedOn w:val="13"/>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tblBorders>
    </w:tblPr>
    <w:tcPr>
      <w:shd w:val="clear" w:color="auto" w:fill="auto"/>
    </w:tcPr>
    <w:tblStylePr w:type="firstRow">
      <w:rPr>
        <w:b/>
        <w:bCs/>
      </w:rPr>
      <w:tblPr/>
      <w:tcPr>
        <w:tcBorders>
          <w:left w:val="single" w:color="000000" w:sz="12" w:space="0"/>
          <w:tl2br w:val="nil"/>
          <w:tr2bl w:val="nil"/>
        </w:tcBorders>
      </w:tcPr>
    </w:tblStylePr>
    <w:tblStylePr w:type="firstCol">
      <w:rPr>
        <w:b/>
        <w:bCs/>
      </w:rPr>
      <w:tblPr/>
      <w:tcPr>
        <w:tcBorders>
          <w:tl2br w:val="nil"/>
          <w:tr2bl w:val="nil"/>
        </w:tcBorders>
      </w:tcPr>
    </w:tblStylePr>
  </w:style>
  <w:style w:type="table" w:styleId="125">
    <w:name w:val="Table List 6"/>
    <w:basedOn w:val="13"/>
    <w:qFormat/>
    <w:uiPriority w:val="0"/>
    <w:pPr>
      <w:widowControl w:val="0"/>
      <w:jc w:val="both"/>
    </w:pPr>
    <w:tblPr>
      <w:tblBorders>
        <w:top w:val="single" w:color="000000" w:sz="6" w:space="0"/>
        <w:left w:val="single" w:color="000000" w:sz="6" w:space="0"/>
        <w:bottom w:val="single" w:color="000000" w:sz="6" w:space="0"/>
        <w:right w:val="single" w:color="000000" w:sz="6" w:space="0"/>
      </w:tblBorders>
    </w:tblPr>
    <w:tcPr>
      <w:shd w:val="pct50" w:color="000000" w:fill="FFFFFF"/>
    </w:tcPr>
    <w:tblStylePr w:type="firstRow">
      <w:rPr>
        <w:b/>
        <w:bCs/>
      </w:rPr>
      <w:tblPr/>
      <w:tcPr>
        <w:tcBorders>
          <w:left w:val="single" w:color="000000" w:sz="12" w:space="0"/>
          <w:tl2br w:val="nil"/>
          <w:tr2bl w:val="nil"/>
        </w:tcBorders>
      </w:tcPr>
    </w:tblStylePr>
    <w:tblStylePr w:type="firstCol">
      <w:rPr>
        <w:b/>
        <w:bCs/>
      </w:rPr>
      <w:tblPr/>
      <w:tcPr>
        <w:tcBorders>
          <w:right w:val="single" w:color="000000" w:sz="12" w:space="0"/>
          <w:tl2br w:val="nil"/>
          <w:tr2bl w:val="nil"/>
        </w:tcBorders>
      </w:tcPr>
    </w:tblStylePr>
    <w:tblStylePr w:type="band1Horz">
      <w:tblPr/>
      <w:tcPr>
        <w:tcBorders>
          <w:tl2br w:val="nil"/>
          <w:tr2bl w:val="nil"/>
        </w:tcBorders>
        <w:shd w:val="pct25" w:color="000000" w:fill="FFFFFF"/>
      </w:tcPr>
    </w:tblStylePr>
    <w:tblStylePr w:type="nwCell">
      <w:tblPr/>
      <w:tcPr>
        <w:tcBorders>
          <w:tl2br w:val="single" w:color="000000" w:sz="6" w:space="0"/>
          <w:tr2bl w:val="nil"/>
        </w:tcBorders>
      </w:tcPr>
    </w:tblStylePr>
  </w:style>
  <w:style w:type="table" w:styleId="126">
    <w:name w:val="Table List 7"/>
    <w:basedOn w:val="13"/>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000000" w:sz="6" w:space="0"/>
      </w:tblBorders>
    </w:tblPr>
    <w:tblStylePr w:type="firstRow">
      <w:rPr>
        <w:b/>
        <w:bCs/>
      </w:rPr>
      <w:tblPr/>
      <w:tcPr>
        <w:tcBorders>
          <w:left w:val="single" w:color="008000" w:sz="12" w:space="0"/>
          <w:tl2br w:val="nil"/>
          <w:tr2bl w:val="nil"/>
        </w:tcBorders>
        <w:shd w:val="solid" w:color="C0C0C0" w:fill="FFFFFF"/>
      </w:tcPr>
    </w:tblStylePr>
    <w:tblStylePr w:type="lastRow">
      <w:rPr>
        <w:b/>
        <w:bCs/>
      </w:rPr>
      <w:tblPr/>
      <w:tcPr>
        <w:tcBorders>
          <w:top w:val="single" w:color="008000" w:sz="12"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0" w:color="000000" w:fill="FFFFFF"/>
      </w:tcPr>
    </w:tblStylePr>
    <w:tblStylePr w:type="band2Horz">
      <w:tblPr/>
      <w:tcPr>
        <w:tcBorders>
          <w:tl2br w:val="nil"/>
          <w:tr2bl w:val="nil"/>
        </w:tcBorders>
        <w:shd w:val="pct25" w:color="FFFF00" w:fill="FFFFFF"/>
      </w:tcPr>
    </w:tblStylePr>
  </w:style>
  <w:style w:type="table" w:styleId="127">
    <w:name w:val="Table List 8"/>
    <w:basedOn w:val="13"/>
    <w:uiPriority w:val="0"/>
    <w:pPr>
      <w:widowControl w:val="0"/>
      <w:jc w:val="both"/>
    </w:pPr>
    <w:tblPr>
      <w:tblBorders>
        <w:top w:val="single" w:color="000000" w:sz="6" w:space="0"/>
        <w:left w:val="single" w:color="000000" w:sz="6" w:space="0"/>
        <w:bottom w:val="single" w:color="000000" w:sz="6" w:space="0"/>
        <w:right w:val="single" w:color="000000" w:sz="6" w:space="0"/>
        <w:insideV w:val="single" w:color="000000" w:sz="6" w:space="0"/>
      </w:tblBorders>
    </w:tblPr>
    <w:tblStylePr w:type="firstRow">
      <w:rPr>
        <w:b/>
        <w:bCs/>
        <w:i/>
        <w:iCs/>
      </w:rPr>
      <w:tblPr/>
      <w:tcPr>
        <w:tcBorders>
          <w:left w:val="single" w:color="000000" w:sz="6" w:space="0"/>
          <w:tl2br w:val="nil"/>
          <w:tr2bl w:val="nil"/>
        </w:tcBorders>
        <w:shd w:val="solid" w:color="FFFF00" w:fill="FFFFFF"/>
      </w:tcPr>
    </w:tblStylePr>
    <w:tblStylePr w:type="lastRow">
      <w:rPr>
        <w:b/>
        <w:bCs/>
      </w:rPr>
      <w:tblPr/>
      <w:tcPr>
        <w:tcBorders>
          <w:top w:val="single" w:color="000000" w:sz="6" w:space="0"/>
          <w:tl2br w:val="nil"/>
          <w:tr2bl w:val="nil"/>
        </w:tcBorders>
      </w:tcPr>
    </w:tblStylePr>
    <w:tblStylePr w:type="firstCol">
      <w:rPr>
        <w:b/>
        <w:bCs/>
      </w:rPr>
      <w:tblPr/>
      <w:tcPr>
        <w:tcBorders>
          <w:tl2br w:val="nil"/>
          <w:tr2bl w:val="nil"/>
        </w:tcBorders>
      </w:tcPr>
    </w:tblStylePr>
    <w:tblStylePr w:type="lastCol">
      <w:rPr>
        <w:b/>
        <w:bCs/>
      </w:rPr>
      <w:tblPr/>
      <w:tcPr>
        <w:tcBorders>
          <w:tl2br w:val="nil"/>
          <w:tr2bl w:val="nil"/>
        </w:tcBorders>
      </w:tcPr>
    </w:tblStylePr>
    <w:tblStylePr w:type="band1Horz">
      <w:rPr>
        <w:color w:val="auto"/>
      </w:rPr>
      <w:tblPr/>
      <w:tcPr>
        <w:tcBorders>
          <w:tl2br w:val="nil"/>
          <w:tr2bl w:val="nil"/>
        </w:tcBorders>
        <w:shd w:val="pct25" w:color="FFFF00" w:fill="FFFFFF"/>
      </w:tcPr>
    </w:tblStylePr>
    <w:tblStylePr w:type="band2Horz">
      <w:tblPr/>
      <w:tcPr>
        <w:tcBorders>
          <w:tl2br w:val="nil"/>
          <w:tr2bl w:val="nil"/>
        </w:tcBorders>
        <w:shd w:val="pct50" w:color="FF0000" w:fill="FFFFFF"/>
      </w:tcPr>
    </w:tblStylePr>
    <w:tblStylePr w:type="nwCell">
      <w:tblPr/>
      <w:tcPr>
        <w:tcBorders>
          <w:tl2br w:val="single" w:color="auto" w:sz="6" w:space="0"/>
          <w:tr2bl w:val="nil"/>
        </w:tcBorders>
      </w:tcPr>
    </w:tblStylePr>
  </w:style>
  <w:style w:type="paragraph" w:styleId="128">
    <w:name w:val="table of authorities"/>
    <w:basedOn w:val="1"/>
    <w:next w:val="1"/>
    <w:uiPriority w:val="0"/>
    <w:pPr>
      <w:ind w:left="420" w:leftChars="200"/>
    </w:pPr>
  </w:style>
  <w:style w:type="paragraph" w:styleId="129">
    <w:name w:val="table of figures"/>
    <w:basedOn w:val="1"/>
    <w:next w:val="1"/>
    <w:uiPriority w:val="0"/>
    <w:pPr>
      <w:ind w:leftChars="200" w:hanging="200" w:hangingChars="200"/>
    </w:pPr>
  </w:style>
  <w:style w:type="table" w:styleId="130">
    <w:name w:val="Table Professional"/>
    <w:basedOn w:val="13"/>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l2br w:val="nil"/>
          <w:tr2bl w:val="nil"/>
        </w:tcBorders>
        <w:shd w:val="solid" w:color="000000" w:fill="FFFFFF"/>
      </w:tcPr>
    </w:tblStylePr>
  </w:style>
  <w:style w:type="table" w:styleId="131">
    <w:name w:val="Table Simple 1"/>
    <w:basedOn w:val="13"/>
    <w:uiPriority w:val="0"/>
    <w:pPr>
      <w:widowControl w:val="0"/>
      <w:jc w:val="both"/>
    </w:pPr>
    <w:tblPr>
      <w:tblBorders>
        <w:top w:val="single" w:color="008000" w:sz="12" w:space="0"/>
        <w:bottom w:val="single" w:color="008000" w:sz="12" w:space="0"/>
      </w:tblBorders>
    </w:tblPr>
    <w:tcPr>
      <w:shd w:val="clear" w:color="auto" w:fill="auto"/>
    </w:tcPr>
    <w:tblStylePr w:type="firstRow">
      <w:tblPr/>
      <w:tcPr>
        <w:tcBorders>
          <w:left w:val="single" w:color="008000" w:sz="6" w:space="0"/>
          <w:tl2br w:val="nil"/>
          <w:tr2bl w:val="nil"/>
        </w:tcBorders>
      </w:tcPr>
    </w:tblStylePr>
    <w:tblStylePr w:type="lastRow">
      <w:tblPr/>
      <w:tcPr>
        <w:tcBorders>
          <w:top w:val="single" w:color="008000" w:sz="6" w:space="0"/>
          <w:tl2br w:val="nil"/>
          <w:tr2bl w:val="nil"/>
        </w:tcBorders>
      </w:tcPr>
    </w:tblStylePr>
  </w:style>
  <w:style w:type="table" w:styleId="132">
    <w:name w:val="Table Simple 2"/>
    <w:basedOn w:val="13"/>
    <w:uiPriority w:val="0"/>
    <w:pPr>
      <w:widowControl w:val="0"/>
      <w:jc w:val="both"/>
    </w:pPr>
    <w:tblPr/>
    <w:tblStylePr w:type="firstRow">
      <w:rPr>
        <w:b/>
        <w:bCs/>
      </w:rPr>
      <w:tblPr/>
      <w:tcPr>
        <w:tcBorders>
          <w:left w:val="single" w:color="000000" w:sz="12" w:space="0"/>
          <w:tl2br w:val="nil"/>
          <w:tr2bl w:val="nil"/>
        </w:tcBorders>
      </w:tcPr>
    </w:tblStylePr>
    <w:tblStylePr w:type="lastRow">
      <w:rPr>
        <w:b/>
        <w:bCs/>
        <w:color w:val="auto"/>
      </w:rPr>
      <w:tblPr/>
      <w:tcPr>
        <w:tcBorders>
          <w:top w:val="single" w:color="000000" w:sz="6" w:space="0"/>
          <w:tl2br w:val="nil"/>
          <w:tr2bl w:val="nil"/>
        </w:tcBorders>
      </w:tcPr>
    </w:tblStylePr>
    <w:tblStylePr w:type="firstCol">
      <w:rPr>
        <w:b/>
        <w:bCs/>
      </w:rPr>
      <w:tblPr/>
      <w:tcPr>
        <w:tcBorders>
          <w:right w:val="single" w:color="000000" w:sz="12" w:space="0"/>
          <w:tl2br w:val="nil"/>
          <w:tr2bl w:val="nil"/>
        </w:tcBorders>
      </w:tcPr>
    </w:tblStylePr>
    <w:tblStylePr w:type="lastCol">
      <w:rPr>
        <w:b/>
        <w:bCs/>
      </w:rPr>
      <w:tblPr/>
      <w:tcPr>
        <w:tcBorders>
          <w:bottom w:val="single" w:color="000000" w:sz="6" w:space="0"/>
          <w:tl2br w:val="nil"/>
          <w:tr2bl w:val="nil"/>
        </w:tcBorders>
      </w:tcPr>
    </w:tblStylePr>
    <w:tblStylePr w:type="neCell">
      <w:rPr>
        <w:b/>
        <w:bCs/>
      </w:rPr>
      <w:tblPr/>
      <w:tcPr>
        <w:tcBorders>
          <w:bottom w:val="nil"/>
          <w:tl2br w:val="nil"/>
          <w:tr2bl w:val="nil"/>
        </w:tcBorders>
      </w:tcPr>
    </w:tblStylePr>
    <w:tblStylePr w:type="swCell">
      <w:rPr>
        <w:b/>
        <w:bCs/>
      </w:rPr>
      <w:tblPr/>
      <w:tcPr>
        <w:tcBorders>
          <w:top w:val="nil"/>
          <w:tl2br w:val="nil"/>
          <w:tr2bl w:val="nil"/>
        </w:tcBorders>
      </w:tcPr>
    </w:tblStylePr>
  </w:style>
  <w:style w:type="table" w:styleId="133">
    <w:name w:val="Table Simple 3"/>
    <w:basedOn w:val="13"/>
    <w:uiPriority w:val="0"/>
    <w:pPr>
      <w:widowControl w:val="0"/>
      <w:jc w:val="both"/>
    </w:pPr>
    <w:tblPr>
      <w:tblBorders>
        <w:top w:val="single" w:color="000000" w:sz="12" w:space="0"/>
        <w:left w:val="single" w:color="000000" w:sz="12" w:space="0"/>
        <w:bottom w:val="single" w:color="000000" w:sz="12" w:space="0"/>
        <w:right w:val="single" w:color="000000" w:sz="12" w:space="0"/>
      </w:tblBorders>
    </w:tblPr>
    <w:tcPr>
      <w:shd w:val="clear" w:color="auto" w:fill="auto"/>
    </w:tcPr>
    <w:tblStylePr w:type="firstRow">
      <w:rPr>
        <w:b/>
        <w:bCs/>
        <w:color w:val="FFFFFF"/>
      </w:rPr>
      <w:tblPr/>
      <w:tcPr>
        <w:tcBorders>
          <w:tl2br w:val="nil"/>
          <w:tr2bl w:val="nil"/>
        </w:tcBorders>
        <w:shd w:val="solid" w:color="000000" w:fill="FFFFFF"/>
      </w:tcPr>
    </w:tblStylePr>
  </w:style>
  <w:style w:type="table" w:styleId="134">
    <w:name w:val="Table Subtle 1"/>
    <w:basedOn w:val="13"/>
    <w:uiPriority w:val="0"/>
    <w:pPr>
      <w:widowControl w:val="0"/>
      <w:jc w:val="both"/>
    </w:pPr>
    <w:tblPr>
      <w:tblStyleRowBandSize w:val="1"/>
    </w:tblPr>
    <w:tblStylePr w:type="firstRow">
      <w:tblPr/>
      <w:tcPr>
        <w:tcBorders>
          <w:top w:val="single" w:color="000000" w:sz="6" w:space="0"/>
          <w:left w:val="single" w:color="000000" w:sz="12" w:space="0"/>
          <w:tl2br w:val="nil"/>
          <w:tr2bl w:val="nil"/>
        </w:tcBorders>
      </w:tcPr>
    </w:tblStylePr>
    <w:tblStylePr w:type="lastRow">
      <w:tblPr/>
      <w:tcPr>
        <w:tcBorders>
          <w:top w:val="single" w:color="000000" w:sz="12" w:space="0"/>
          <w:tl2br w:val="nil"/>
          <w:tr2bl w:val="nil"/>
        </w:tcBorders>
        <w:shd w:val="pct25" w:color="800080" w:fill="FFFFFF"/>
      </w:tcPr>
    </w:tblStylePr>
    <w:tblStylePr w:type="firstCol">
      <w:tblPr/>
      <w:tcPr>
        <w:tcBorders>
          <w:right w:val="single" w:color="000000" w:sz="12" w:space="0"/>
          <w:tl2br w:val="nil"/>
          <w:tr2bl w:val="nil"/>
        </w:tcBorders>
      </w:tcPr>
    </w:tblStylePr>
    <w:tblStylePr w:type="lastCol">
      <w:tblPr/>
      <w:tcPr>
        <w:tcBorders>
          <w:bottom w:val="single" w:color="000000" w:sz="12" w:space="0"/>
          <w:tl2br w:val="nil"/>
          <w:tr2bl w:val="nil"/>
        </w:tcBorders>
      </w:tcPr>
    </w:tblStylePr>
    <w:tblStylePr w:type="band1Horz">
      <w:tblPr/>
      <w:tcPr>
        <w:tcBorders>
          <w:left w:val="single" w:color="000000" w:sz="6"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5">
    <w:name w:val="Table Subtle 2"/>
    <w:basedOn w:val="13"/>
    <w:uiPriority w:val="0"/>
    <w:pPr>
      <w:widowControl w:val="0"/>
      <w:jc w:val="both"/>
    </w:pPr>
    <w:tblPr>
      <w:tblBorders>
        <w:left w:val="single" w:color="000000" w:sz="6" w:space="0"/>
        <w:right w:val="single" w:color="000000" w:sz="6" w:space="0"/>
      </w:tblBorders>
    </w:tblPr>
    <w:tblStylePr w:type="firstRow">
      <w:tblPr/>
      <w:tcPr>
        <w:tcBorders>
          <w:left w:val="single" w:color="000000" w:sz="12" w:space="0"/>
          <w:tl2br w:val="nil"/>
          <w:tr2bl w:val="nil"/>
        </w:tcBorders>
      </w:tcPr>
    </w:tblStylePr>
    <w:tblStylePr w:type="lastRow">
      <w:tblPr/>
      <w:tcPr>
        <w:tcBorders>
          <w:top w:val="single" w:color="000000" w:sz="12" w:space="0"/>
          <w:tl2br w:val="nil"/>
          <w:tr2bl w:val="nil"/>
        </w:tcBorders>
      </w:tcPr>
    </w:tblStylePr>
    <w:tblStylePr w:type="firstCol">
      <w:tblPr/>
      <w:tcPr>
        <w:tcBorders>
          <w:right w:val="single" w:color="000000" w:sz="12" w:space="0"/>
          <w:tl2br w:val="nil"/>
          <w:tr2bl w:val="nil"/>
        </w:tcBorders>
        <w:shd w:val="pct25" w:color="008000" w:fill="FFFFFF"/>
      </w:tcPr>
    </w:tblStylePr>
    <w:tblStylePr w:type="lastCol">
      <w:tblPr/>
      <w:tcPr>
        <w:tcBorders>
          <w:bottom w:val="single" w:color="000000" w:sz="12" w:space="0"/>
          <w:tl2br w:val="nil"/>
          <w:tr2bl w:val="nil"/>
        </w:tcBorders>
        <w:shd w:val="pct25" w:color="808000" w:fill="FFFFFF"/>
      </w:tcPr>
    </w:tblStylePr>
    <w:tblStylePr w:type="neCell">
      <w:rPr>
        <w:b/>
        <w:bCs/>
      </w:rPr>
      <w:tblPr/>
      <w:tcPr>
        <w:tcBorders>
          <w:tl2br w:val="nil"/>
          <w:tr2bl w:val="nil"/>
        </w:tcBorders>
      </w:tcPr>
    </w:tblStylePr>
    <w:tblStylePr w:type="swCell">
      <w:rPr>
        <w:b/>
        <w:bCs/>
      </w:rPr>
      <w:tblPr/>
      <w:tcPr>
        <w:tcBorders>
          <w:tl2br w:val="nil"/>
          <w:tr2bl w:val="nil"/>
        </w:tcBorders>
      </w:tcPr>
    </w:tblStylePr>
  </w:style>
  <w:style w:type="table" w:styleId="136">
    <w:name w:val="Table Theme"/>
    <w:basedOn w:val="13"/>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137">
    <w:name w:val="Table Web 1"/>
    <w:basedOn w:val="13"/>
    <w:uiPriority w:val="0"/>
    <w:pPr>
      <w:widowControl w:val="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8">
    <w:name w:val="Table Web 2"/>
    <w:basedOn w:val="13"/>
    <w:uiPriority w:val="0"/>
    <w:pPr>
      <w:widowControl w:val="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table" w:styleId="139">
    <w:name w:val="Table Web 3"/>
    <w:basedOn w:val="13"/>
    <w:uiPriority w:val="0"/>
    <w:pPr>
      <w:widowControl w:val="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l2br w:val="nil"/>
          <w:tr2bl w:val="nil"/>
        </w:tcBorders>
      </w:tcPr>
    </w:tblStylePr>
  </w:style>
  <w:style w:type="paragraph" w:styleId="140">
    <w:name w:val="Title"/>
    <w:basedOn w:val="1"/>
    <w:qFormat/>
    <w:uiPriority w:val="0"/>
    <w:pPr>
      <w:spacing w:before="240" w:after="60"/>
      <w:jc w:val="center"/>
      <w:outlineLvl w:val="0"/>
    </w:pPr>
    <w:rPr>
      <w:rFonts w:ascii="Arial" w:hAnsi="Arial" w:cs="Arial"/>
      <w:b/>
      <w:bCs/>
      <w:sz w:val="32"/>
      <w:szCs w:val="32"/>
    </w:rPr>
  </w:style>
  <w:style w:type="paragraph" w:styleId="141">
    <w:name w:val="toa heading"/>
    <w:basedOn w:val="1"/>
    <w:next w:val="1"/>
    <w:uiPriority w:val="0"/>
    <w:pPr>
      <w:spacing w:before="120"/>
    </w:pPr>
    <w:rPr>
      <w:rFonts w:ascii="Arial" w:hAnsi="Arial" w:cs="Arial"/>
      <w:sz w:val="24"/>
      <w:szCs w:val="24"/>
    </w:rPr>
  </w:style>
  <w:style w:type="paragraph" w:styleId="142">
    <w:name w:val="toc 1"/>
    <w:basedOn w:val="1"/>
    <w:next w:val="1"/>
    <w:uiPriority w:val="0"/>
  </w:style>
  <w:style w:type="paragraph" w:styleId="143">
    <w:name w:val="toc 2"/>
    <w:basedOn w:val="1"/>
    <w:next w:val="1"/>
    <w:uiPriority w:val="0"/>
    <w:pPr>
      <w:ind w:left="420" w:leftChars="200"/>
    </w:pPr>
  </w:style>
  <w:style w:type="paragraph" w:styleId="144">
    <w:name w:val="toc 3"/>
    <w:basedOn w:val="1"/>
    <w:next w:val="1"/>
    <w:qFormat/>
    <w:uiPriority w:val="0"/>
    <w:pPr>
      <w:ind w:left="840" w:leftChars="400"/>
    </w:pPr>
  </w:style>
  <w:style w:type="paragraph" w:styleId="145">
    <w:name w:val="toc 4"/>
    <w:basedOn w:val="1"/>
    <w:next w:val="1"/>
    <w:uiPriority w:val="0"/>
    <w:pPr>
      <w:ind w:left="1260" w:leftChars="600"/>
    </w:pPr>
  </w:style>
  <w:style w:type="paragraph" w:styleId="146">
    <w:name w:val="toc 5"/>
    <w:basedOn w:val="1"/>
    <w:next w:val="1"/>
    <w:uiPriority w:val="0"/>
    <w:pPr>
      <w:ind w:left="1680" w:leftChars="800"/>
    </w:pPr>
  </w:style>
  <w:style w:type="paragraph" w:styleId="147">
    <w:name w:val="toc 6"/>
    <w:basedOn w:val="1"/>
    <w:next w:val="1"/>
    <w:uiPriority w:val="0"/>
    <w:pPr>
      <w:ind w:left="2100" w:leftChars="1000"/>
    </w:pPr>
  </w:style>
  <w:style w:type="paragraph" w:styleId="148">
    <w:name w:val="toc 7"/>
    <w:basedOn w:val="1"/>
    <w:next w:val="1"/>
    <w:uiPriority w:val="0"/>
    <w:pPr>
      <w:ind w:left="2520" w:leftChars="1200"/>
    </w:pPr>
  </w:style>
  <w:style w:type="paragraph" w:styleId="149">
    <w:name w:val="toc 8"/>
    <w:basedOn w:val="1"/>
    <w:next w:val="1"/>
    <w:uiPriority w:val="0"/>
    <w:pPr>
      <w:ind w:left="2940" w:leftChars="1400"/>
    </w:pPr>
  </w:style>
  <w:style w:type="paragraph" w:styleId="150">
    <w:name w:val="toc 9"/>
    <w:basedOn w:val="1"/>
    <w:next w:val="1"/>
    <w:uiPriority w:val="0"/>
    <w:pPr>
      <w:ind w:left="3360" w:leftChars="1600"/>
    </w:pPr>
  </w:style>
  <w:style w:type="table" w:styleId="151">
    <w:name w:val="Light Shading"/>
    <w:basedOn w:val="13"/>
    <w:uiPriority w:val="60"/>
    <w:rPr>
      <w:color w:val="000000"/>
    </w:rPr>
    <w:tblPr>
      <w:tblBorders>
        <w:top w:val="single" w:color="000000" w:sz="8" w:space="0"/>
        <w:bottom w:val="single" w:color="000000" w:sz="8" w:space="0"/>
      </w:tblBorders>
    </w:tblPr>
    <w:tblStylePr w:type="fir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lastRow">
      <w:pPr>
        <w:spacing w:before="0" w:after="0" w:line="240" w:lineRule="auto"/>
      </w:pPr>
      <w:rPr>
        <w:b/>
        <w:bCs/>
      </w:rPr>
      <w:tblPr/>
      <w:tcPr>
        <w:tcBorders>
          <w:top w:val="single" w:color="000000" w:sz="8" w:space="0"/>
          <w:left w:val="single" w:color="000000"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C0C0C0"/>
      </w:tcPr>
    </w:tblStylePr>
    <w:tblStylePr w:type="band1Horz">
      <w:tblPr/>
      <w:tcPr>
        <w:tcBorders>
          <w:bottom w:val="nil"/>
          <w:right w:val="nil"/>
          <w:insideH w:val="nil"/>
          <w:insideV w:val="nil"/>
        </w:tcBorders>
        <w:shd w:val="clear" w:color="auto" w:fill="C0C0C0"/>
      </w:tcPr>
    </w:tblStylePr>
  </w:style>
  <w:style w:type="table" w:styleId="152">
    <w:name w:val="Light Shading Accent 1"/>
    <w:basedOn w:val="13"/>
    <w:uiPriority w:val="60"/>
    <w:rPr>
      <w:color w:val="365F91"/>
    </w:rPr>
    <w:tblPr>
      <w:tblBorders>
        <w:top w:val="single" w:color="4F81BD" w:sz="8" w:space="0"/>
        <w:bottom w:val="single" w:color="4F81BD" w:sz="8" w:space="0"/>
      </w:tblBorders>
    </w:tblPr>
    <w:tblStylePr w:type="fir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lastRow">
      <w:pPr>
        <w:spacing w:before="0" w:after="0" w:line="240" w:lineRule="auto"/>
      </w:pPr>
      <w:rPr>
        <w:b/>
        <w:bCs/>
      </w:rPr>
      <w:tblPr/>
      <w:tcPr>
        <w:tcBorders>
          <w:top w:val="single" w:color="4F81BD" w:sz="8" w:space="0"/>
          <w:left w:val="single" w:color="4F81B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3DFEE"/>
      </w:tcPr>
    </w:tblStylePr>
    <w:tblStylePr w:type="band1Horz">
      <w:tblPr/>
      <w:tcPr>
        <w:tcBorders>
          <w:bottom w:val="nil"/>
          <w:right w:val="nil"/>
          <w:insideH w:val="nil"/>
          <w:insideV w:val="nil"/>
        </w:tcBorders>
        <w:shd w:val="clear" w:color="auto" w:fill="D3DFEE"/>
      </w:tcPr>
    </w:tblStylePr>
  </w:style>
  <w:style w:type="table" w:styleId="153">
    <w:name w:val="Light Shading Accent 2"/>
    <w:basedOn w:val="13"/>
    <w:uiPriority w:val="60"/>
    <w:rPr>
      <w:color w:val="943634"/>
    </w:rPr>
    <w:tblPr>
      <w:tblBorders>
        <w:top w:val="single" w:color="C0504D" w:sz="8" w:space="0"/>
        <w:bottom w:val="single" w:color="C0504D" w:sz="8" w:space="0"/>
      </w:tblBorders>
    </w:tblPr>
    <w:tblStylePr w:type="fir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lastRow">
      <w:pPr>
        <w:spacing w:before="0" w:after="0" w:line="240" w:lineRule="auto"/>
      </w:pPr>
      <w:rPr>
        <w:b/>
        <w:bCs/>
      </w:rPr>
      <w:tblPr/>
      <w:tcPr>
        <w:tcBorders>
          <w:top w:val="single" w:color="C0504D" w:sz="8" w:space="0"/>
          <w:left w:val="single" w:color="C0504D"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FD3D2"/>
      </w:tcPr>
    </w:tblStylePr>
    <w:tblStylePr w:type="band1Horz">
      <w:tblPr/>
      <w:tcPr>
        <w:tcBorders>
          <w:bottom w:val="nil"/>
          <w:right w:val="nil"/>
          <w:insideH w:val="nil"/>
          <w:insideV w:val="nil"/>
        </w:tcBorders>
        <w:shd w:val="clear" w:color="auto" w:fill="EFD3D2"/>
      </w:tcPr>
    </w:tblStylePr>
  </w:style>
  <w:style w:type="table" w:styleId="154">
    <w:name w:val="Light Shading Accent 3"/>
    <w:basedOn w:val="13"/>
    <w:uiPriority w:val="60"/>
    <w:rPr>
      <w:color w:val="76923C"/>
    </w:rPr>
    <w:tblPr>
      <w:tblBorders>
        <w:top w:val="single" w:color="9BBB59" w:sz="8" w:space="0"/>
        <w:bottom w:val="single" w:color="9BBB59" w:sz="8" w:space="0"/>
      </w:tblBorders>
    </w:tblPr>
    <w:tblStylePr w:type="fir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lastRow">
      <w:pPr>
        <w:spacing w:before="0" w:after="0" w:line="240" w:lineRule="auto"/>
      </w:pPr>
      <w:rPr>
        <w:b/>
        <w:bCs/>
      </w:rPr>
      <w:tblPr/>
      <w:tcPr>
        <w:tcBorders>
          <w:top w:val="single" w:color="9BBB59" w:sz="8" w:space="0"/>
          <w:left w:val="single" w:color="9BBB59"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E6EED5"/>
      </w:tcPr>
    </w:tblStylePr>
    <w:tblStylePr w:type="band1Horz">
      <w:tblPr/>
      <w:tcPr>
        <w:tcBorders>
          <w:bottom w:val="nil"/>
          <w:right w:val="nil"/>
          <w:insideH w:val="nil"/>
          <w:insideV w:val="nil"/>
        </w:tcBorders>
        <w:shd w:val="clear" w:color="auto" w:fill="E6EED5"/>
      </w:tcPr>
    </w:tblStylePr>
  </w:style>
  <w:style w:type="table" w:styleId="155">
    <w:name w:val="Light Shading Accent 4"/>
    <w:basedOn w:val="13"/>
    <w:uiPriority w:val="60"/>
    <w:rPr>
      <w:color w:val="5F497A"/>
    </w:rPr>
    <w:tblPr>
      <w:tblBorders>
        <w:top w:val="single" w:color="8064A2" w:sz="8" w:space="0"/>
        <w:bottom w:val="single" w:color="8064A2" w:sz="8" w:space="0"/>
      </w:tblBorders>
    </w:tblPr>
    <w:tblStylePr w:type="fir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lastRow">
      <w:pPr>
        <w:spacing w:before="0" w:after="0" w:line="240" w:lineRule="auto"/>
      </w:pPr>
      <w:rPr>
        <w:b/>
        <w:bCs/>
      </w:rPr>
      <w:tblPr/>
      <w:tcPr>
        <w:tcBorders>
          <w:top w:val="single" w:color="8064A2" w:sz="8" w:space="0"/>
          <w:left w:val="single" w:color="8064A2"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FD8E8"/>
      </w:tcPr>
    </w:tblStylePr>
    <w:tblStylePr w:type="band1Horz">
      <w:tblPr/>
      <w:tcPr>
        <w:tcBorders>
          <w:bottom w:val="nil"/>
          <w:right w:val="nil"/>
          <w:insideH w:val="nil"/>
          <w:insideV w:val="nil"/>
        </w:tcBorders>
        <w:shd w:val="clear" w:color="auto" w:fill="DFD8E8"/>
      </w:tcPr>
    </w:tblStylePr>
  </w:style>
  <w:style w:type="table" w:styleId="156">
    <w:name w:val="Light Shading Accent 5"/>
    <w:basedOn w:val="13"/>
    <w:uiPriority w:val="60"/>
    <w:rPr>
      <w:color w:val="31849B"/>
    </w:rPr>
    <w:tblPr>
      <w:tblBorders>
        <w:top w:val="single" w:color="4BACC6" w:sz="8" w:space="0"/>
        <w:bottom w:val="single" w:color="4BACC6" w:sz="8" w:space="0"/>
      </w:tblBorders>
    </w:tblPr>
    <w:tblStylePr w:type="fir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lastRow">
      <w:pPr>
        <w:spacing w:before="0" w:after="0" w:line="240" w:lineRule="auto"/>
      </w:pPr>
      <w:rPr>
        <w:b/>
        <w:bCs/>
      </w:rPr>
      <w:tblPr/>
      <w:tcPr>
        <w:tcBorders>
          <w:top w:val="single" w:color="4BACC6" w:sz="8" w:space="0"/>
          <w:left w:val="single" w:color="4BACC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D2EAF1"/>
      </w:tcPr>
    </w:tblStylePr>
    <w:tblStylePr w:type="band1Horz">
      <w:tblPr/>
      <w:tcPr>
        <w:tcBorders>
          <w:bottom w:val="nil"/>
          <w:right w:val="nil"/>
          <w:insideH w:val="nil"/>
          <w:insideV w:val="nil"/>
        </w:tcBorders>
        <w:shd w:val="clear" w:color="auto" w:fill="D2EAF1"/>
      </w:tcPr>
    </w:tblStylePr>
  </w:style>
  <w:style w:type="table" w:styleId="157">
    <w:name w:val="Light Shading Accent 6"/>
    <w:basedOn w:val="13"/>
    <w:qFormat/>
    <w:uiPriority w:val="60"/>
    <w:rPr>
      <w:color w:val="E36C0A"/>
    </w:rPr>
    <w:tblPr>
      <w:tblBorders>
        <w:top w:val="single" w:color="F79646" w:sz="8" w:space="0"/>
        <w:bottom w:val="single" w:color="F79646" w:sz="8" w:space="0"/>
      </w:tblBorders>
    </w:tblPr>
    <w:tblStylePr w:type="fir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lastRow">
      <w:pPr>
        <w:spacing w:before="0" w:after="0" w:line="240" w:lineRule="auto"/>
      </w:pPr>
      <w:rPr>
        <w:b/>
        <w:bCs/>
      </w:rPr>
      <w:tblPr/>
      <w:tcPr>
        <w:tcBorders>
          <w:top w:val="single" w:color="F79646" w:sz="8" w:space="0"/>
          <w:left w:val="single" w:color="F79646" w:sz="8" w:space="0"/>
          <w:bottom w:val="nil"/>
          <w:right w:val="nil"/>
          <w:insideH w:val="nil"/>
          <w:insideV w:val="nil"/>
        </w:tcBorders>
      </w:tcPr>
    </w:tblStylePr>
    <w:tblStylePr w:type="firstCol">
      <w:rPr>
        <w:b/>
        <w:bCs/>
      </w:rPr>
    </w:tblStylePr>
    <w:tblStylePr w:type="lastCol">
      <w:rPr>
        <w:b/>
        <w:bCs/>
      </w:rPr>
    </w:tblStylePr>
    <w:tblStylePr w:type="band1Vert">
      <w:tblPr/>
      <w:tcPr>
        <w:tcBorders>
          <w:bottom w:val="nil"/>
          <w:right w:val="nil"/>
          <w:insideH w:val="nil"/>
          <w:insideV w:val="nil"/>
        </w:tcBorders>
        <w:shd w:val="clear" w:color="auto" w:fill="FDE4D0"/>
      </w:tcPr>
    </w:tblStylePr>
    <w:tblStylePr w:type="band1Horz">
      <w:tblPr/>
      <w:tcPr>
        <w:tcBorders>
          <w:bottom w:val="nil"/>
          <w:right w:val="nil"/>
          <w:insideH w:val="nil"/>
          <w:insideV w:val="nil"/>
        </w:tcBorders>
        <w:shd w:val="clear" w:color="auto" w:fill="FDE4D0"/>
      </w:tcPr>
    </w:tblStylePr>
  </w:style>
  <w:style w:type="table" w:styleId="158">
    <w:name w:val="Light List"/>
    <w:basedOn w:val="13"/>
    <w:uiPriority w:val="61"/>
    <w:tblPr>
      <w:tblBorders>
        <w:top w:val="single" w:color="000000" w:sz="8" w:space="0"/>
        <w:left w:val="single" w:color="000000" w:sz="8" w:space="0"/>
        <w:bottom w:val="single" w:color="000000" w:sz="8" w:space="0"/>
        <w:right w:val="single" w:color="000000" w:sz="8" w:space="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color="000000" w:sz="6" w:space="0"/>
          <w:left w:val="single" w:color="000000" w:sz="8" w:space="0"/>
          <w:bottom w:val="single" w:color="000000" w:sz="8" w:space="0"/>
          <w:right w:val="single" w:color="000000" w:sz="8" w:space="0"/>
        </w:tcBorders>
      </w:tcPr>
    </w:tblStylePr>
    <w:tblStylePr w:type="firstCol">
      <w:rPr>
        <w:b/>
        <w:bCs/>
      </w:rPr>
    </w:tblStylePr>
    <w:tblStylePr w:type="lastCol">
      <w:rPr>
        <w:b/>
        <w:bCs/>
      </w:rPr>
    </w:tblStylePr>
    <w:tblStylePr w:type="band1Vert">
      <w:tblPr/>
      <w:tcPr>
        <w:tcBorders>
          <w:top w:val="single" w:color="000000" w:sz="8" w:space="0"/>
          <w:left w:val="single" w:color="000000" w:sz="8" w:space="0"/>
          <w:bottom w:val="single" w:color="000000" w:sz="8" w:space="0"/>
          <w:right w:val="single" w:color="000000" w:sz="8" w:space="0"/>
        </w:tcBorders>
      </w:tcPr>
    </w:tblStylePr>
    <w:tblStylePr w:type="band1Horz">
      <w:tblPr/>
      <w:tcPr>
        <w:tcBorders>
          <w:top w:val="single" w:color="000000" w:sz="8" w:space="0"/>
          <w:left w:val="single" w:color="000000" w:sz="8" w:space="0"/>
          <w:bottom w:val="single" w:color="000000" w:sz="8" w:space="0"/>
          <w:right w:val="single" w:color="000000" w:sz="8" w:space="0"/>
        </w:tcBorders>
      </w:tcPr>
    </w:tblStylePr>
  </w:style>
  <w:style w:type="table" w:styleId="159">
    <w:name w:val="Light List Accent 1"/>
    <w:basedOn w:val="13"/>
    <w:uiPriority w:val="61"/>
    <w:tblPr>
      <w:tblBorders>
        <w:top w:val="single" w:color="4F81BD" w:sz="8" w:space="0"/>
        <w:left w:val="single" w:color="4F81BD" w:sz="8" w:space="0"/>
        <w:bottom w:val="single" w:color="4F81BD" w:sz="8" w:space="0"/>
        <w:right w:val="single" w:color="4F81BD" w:sz="8" w:space="0"/>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color="4F81BD" w:sz="6" w:space="0"/>
          <w:left w:val="single" w:color="4F81BD" w:sz="8" w:space="0"/>
          <w:bottom w:val="single" w:color="4F81BD" w:sz="8" w:space="0"/>
          <w:right w:val="single" w:color="4F81BD" w:sz="8" w:space="0"/>
        </w:tcBorders>
      </w:tcPr>
    </w:tblStylePr>
    <w:tblStylePr w:type="firstCol">
      <w:rPr>
        <w:b/>
        <w:bCs/>
      </w:rPr>
    </w:tblStylePr>
    <w:tblStylePr w:type="lastCol">
      <w:rPr>
        <w:b/>
        <w:bCs/>
      </w:rPr>
    </w:tblStylePr>
    <w:tblStylePr w:type="band1Vert">
      <w:tblPr/>
      <w:tcPr>
        <w:tcBorders>
          <w:top w:val="single" w:color="4F81BD" w:sz="8" w:space="0"/>
          <w:left w:val="single" w:color="4F81BD" w:sz="8" w:space="0"/>
          <w:bottom w:val="single" w:color="4F81BD" w:sz="8" w:space="0"/>
          <w:right w:val="single" w:color="4F81BD" w:sz="8" w:space="0"/>
        </w:tcBorders>
      </w:tcPr>
    </w:tblStylePr>
    <w:tblStylePr w:type="band1Horz">
      <w:tblPr/>
      <w:tcPr>
        <w:tcBorders>
          <w:top w:val="single" w:color="4F81BD" w:sz="8" w:space="0"/>
          <w:left w:val="single" w:color="4F81BD" w:sz="8" w:space="0"/>
          <w:bottom w:val="single" w:color="4F81BD" w:sz="8" w:space="0"/>
          <w:right w:val="single" w:color="4F81BD" w:sz="8" w:space="0"/>
        </w:tcBorders>
      </w:tcPr>
    </w:tblStylePr>
  </w:style>
  <w:style w:type="table" w:styleId="160">
    <w:name w:val="Light List Accent 2"/>
    <w:basedOn w:val="13"/>
    <w:qFormat/>
    <w:uiPriority w:val="61"/>
    <w:tblPr>
      <w:tblBorders>
        <w:top w:val="single" w:color="C0504D" w:sz="8" w:space="0"/>
        <w:left w:val="single" w:color="C0504D" w:sz="8" w:space="0"/>
        <w:bottom w:val="single" w:color="C0504D" w:sz="8" w:space="0"/>
        <w:right w:val="single" w:color="C0504D" w:sz="8" w:space="0"/>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color="C0504D" w:sz="6" w:space="0"/>
          <w:left w:val="single" w:color="C0504D" w:sz="8" w:space="0"/>
          <w:bottom w:val="single" w:color="C0504D" w:sz="8" w:space="0"/>
          <w:right w:val="single" w:color="C0504D" w:sz="8" w:space="0"/>
        </w:tcBorders>
      </w:tcPr>
    </w:tblStylePr>
    <w:tblStylePr w:type="firstCol">
      <w:rPr>
        <w:b/>
        <w:bCs/>
      </w:rPr>
    </w:tblStylePr>
    <w:tblStylePr w:type="lastCol">
      <w:rPr>
        <w:b/>
        <w:bCs/>
      </w:rPr>
    </w:tblStylePr>
    <w:tblStylePr w:type="band1Vert">
      <w:tblPr/>
      <w:tcPr>
        <w:tcBorders>
          <w:top w:val="single" w:color="C0504D" w:sz="8" w:space="0"/>
          <w:left w:val="single" w:color="C0504D" w:sz="8" w:space="0"/>
          <w:bottom w:val="single" w:color="C0504D" w:sz="8" w:space="0"/>
          <w:right w:val="single" w:color="C0504D" w:sz="8" w:space="0"/>
        </w:tcBorders>
      </w:tcPr>
    </w:tblStylePr>
    <w:tblStylePr w:type="band1Horz">
      <w:tblPr/>
      <w:tcPr>
        <w:tcBorders>
          <w:top w:val="single" w:color="C0504D" w:sz="8" w:space="0"/>
          <w:left w:val="single" w:color="C0504D" w:sz="8" w:space="0"/>
          <w:bottom w:val="single" w:color="C0504D" w:sz="8" w:space="0"/>
          <w:right w:val="single" w:color="C0504D" w:sz="8" w:space="0"/>
        </w:tcBorders>
      </w:tcPr>
    </w:tblStylePr>
  </w:style>
  <w:style w:type="table" w:styleId="161">
    <w:name w:val="Light List Accent 3"/>
    <w:basedOn w:val="13"/>
    <w:qFormat/>
    <w:uiPriority w:val="61"/>
    <w:tblPr>
      <w:tblBorders>
        <w:top w:val="single" w:color="9BBB59" w:sz="8" w:space="0"/>
        <w:left w:val="single" w:color="9BBB59" w:sz="8" w:space="0"/>
        <w:bottom w:val="single" w:color="9BBB59" w:sz="8" w:space="0"/>
        <w:right w:val="single" w:color="9BBB59" w:sz="8" w:space="0"/>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color="9BBB59" w:sz="6" w:space="0"/>
          <w:left w:val="single" w:color="9BBB59" w:sz="8" w:space="0"/>
          <w:bottom w:val="single" w:color="9BBB59" w:sz="8" w:space="0"/>
          <w:right w:val="single" w:color="9BBB59" w:sz="8" w:space="0"/>
        </w:tcBorders>
      </w:tcPr>
    </w:tblStylePr>
    <w:tblStylePr w:type="firstCol">
      <w:rPr>
        <w:b/>
        <w:bCs/>
      </w:rPr>
    </w:tblStylePr>
    <w:tblStylePr w:type="lastCol">
      <w:rPr>
        <w:b/>
        <w:bCs/>
      </w:rPr>
    </w:tblStylePr>
    <w:tblStylePr w:type="band1Vert">
      <w:tblPr/>
      <w:tcPr>
        <w:tcBorders>
          <w:top w:val="single" w:color="9BBB59" w:sz="8" w:space="0"/>
          <w:left w:val="single" w:color="9BBB59" w:sz="8" w:space="0"/>
          <w:bottom w:val="single" w:color="9BBB59" w:sz="8" w:space="0"/>
          <w:right w:val="single" w:color="9BBB59" w:sz="8" w:space="0"/>
        </w:tcBorders>
      </w:tcPr>
    </w:tblStylePr>
    <w:tblStylePr w:type="band1Horz">
      <w:tblPr/>
      <w:tcPr>
        <w:tcBorders>
          <w:top w:val="single" w:color="9BBB59" w:sz="8" w:space="0"/>
          <w:left w:val="single" w:color="9BBB59" w:sz="8" w:space="0"/>
          <w:bottom w:val="single" w:color="9BBB59" w:sz="8" w:space="0"/>
          <w:right w:val="single" w:color="9BBB59" w:sz="8" w:space="0"/>
        </w:tcBorders>
      </w:tcPr>
    </w:tblStylePr>
  </w:style>
  <w:style w:type="table" w:styleId="162">
    <w:name w:val="Light List Accent 4"/>
    <w:basedOn w:val="13"/>
    <w:uiPriority w:val="61"/>
    <w:tblPr>
      <w:tblBorders>
        <w:top w:val="single" w:color="8064A2" w:sz="8" w:space="0"/>
        <w:left w:val="single" w:color="8064A2" w:sz="8" w:space="0"/>
        <w:bottom w:val="single" w:color="8064A2" w:sz="8" w:space="0"/>
        <w:right w:val="single" w:color="8064A2" w:sz="8" w:space="0"/>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color="8064A2" w:sz="6" w:space="0"/>
          <w:left w:val="single" w:color="8064A2" w:sz="8" w:space="0"/>
          <w:bottom w:val="single" w:color="8064A2" w:sz="8" w:space="0"/>
          <w:right w:val="single" w:color="8064A2" w:sz="8" w:space="0"/>
        </w:tcBorders>
      </w:tcPr>
    </w:tblStylePr>
    <w:tblStylePr w:type="firstCol">
      <w:rPr>
        <w:b/>
        <w:bCs/>
      </w:rPr>
    </w:tblStylePr>
    <w:tblStylePr w:type="lastCol">
      <w:rPr>
        <w:b/>
        <w:bCs/>
      </w:rPr>
    </w:tblStylePr>
    <w:tblStylePr w:type="band1Vert">
      <w:tblPr/>
      <w:tcPr>
        <w:tcBorders>
          <w:top w:val="single" w:color="8064A2" w:sz="8" w:space="0"/>
          <w:left w:val="single" w:color="8064A2" w:sz="8" w:space="0"/>
          <w:bottom w:val="single" w:color="8064A2" w:sz="8" w:space="0"/>
          <w:right w:val="single" w:color="8064A2" w:sz="8" w:space="0"/>
        </w:tcBorders>
      </w:tcPr>
    </w:tblStylePr>
    <w:tblStylePr w:type="band1Horz">
      <w:tblPr/>
      <w:tcPr>
        <w:tcBorders>
          <w:top w:val="single" w:color="8064A2" w:sz="8" w:space="0"/>
          <w:left w:val="single" w:color="8064A2" w:sz="8" w:space="0"/>
          <w:bottom w:val="single" w:color="8064A2" w:sz="8" w:space="0"/>
          <w:right w:val="single" w:color="8064A2" w:sz="8" w:space="0"/>
        </w:tcBorders>
      </w:tcPr>
    </w:tblStylePr>
  </w:style>
  <w:style w:type="table" w:styleId="163">
    <w:name w:val="Light List Accent 5"/>
    <w:basedOn w:val="13"/>
    <w:uiPriority w:val="61"/>
    <w:tblPr>
      <w:tblBorders>
        <w:top w:val="single" w:color="4BACC6" w:sz="8" w:space="0"/>
        <w:left w:val="single" w:color="4BACC6" w:sz="8" w:space="0"/>
        <w:bottom w:val="single" w:color="4BACC6" w:sz="8" w:space="0"/>
        <w:right w:val="single" w:color="4BACC6" w:sz="8" w:space="0"/>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color="4BACC6" w:sz="6" w:space="0"/>
          <w:left w:val="single" w:color="4BACC6" w:sz="8" w:space="0"/>
          <w:bottom w:val="single" w:color="4BACC6" w:sz="8" w:space="0"/>
          <w:right w:val="single" w:color="4BACC6" w:sz="8" w:space="0"/>
        </w:tcBorders>
      </w:tcPr>
    </w:tblStylePr>
    <w:tblStylePr w:type="firstCol">
      <w:rPr>
        <w:b/>
        <w:bCs/>
      </w:rPr>
    </w:tblStylePr>
    <w:tblStylePr w:type="lastCol">
      <w:rPr>
        <w:b/>
        <w:bCs/>
      </w:rPr>
    </w:tblStylePr>
    <w:tblStylePr w:type="band1Vert">
      <w:tblPr/>
      <w:tcPr>
        <w:tcBorders>
          <w:top w:val="single" w:color="4BACC6" w:sz="8" w:space="0"/>
          <w:left w:val="single" w:color="4BACC6" w:sz="8" w:space="0"/>
          <w:bottom w:val="single" w:color="4BACC6" w:sz="8" w:space="0"/>
          <w:right w:val="single" w:color="4BACC6" w:sz="8" w:space="0"/>
        </w:tcBorders>
      </w:tcPr>
    </w:tblStylePr>
    <w:tblStylePr w:type="band1Horz">
      <w:tblPr/>
      <w:tcPr>
        <w:tcBorders>
          <w:top w:val="single" w:color="4BACC6" w:sz="8" w:space="0"/>
          <w:left w:val="single" w:color="4BACC6" w:sz="8" w:space="0"/>
          <w:bottom w:val="single" w:color="4BACC6" w:sz="8" w:space="0"/>
          <w:right w:val="single" w:color="4BACC6" w:sz="8" w:space="0"/>
        </w:tcBorders>
      </w:tcPr>
    </w:tblStylePr>
  </w:style>
  <w:style w:type="table" w:styleId="164">
    <w:name w:val="Light List Accent 6"/>
    <w:basedOn w:val="13"/>
    <w:uiPriority w:val="61"/>
    <w:tblPr>
      <w:tblBorders>
        <w:top w:val="single" w:color="F79646" w:sz="8" w:space="0"/>
        <w:left w:val="single" w:color="F79646" w:sz="8" w:space="0"/>
        <w:bottom w:val="single" w:color="F79646" w:sz="8" w:space="0"/>
        <w:right w:val="single" w:color="F79646" w:sz="8" w:space="0"/>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color="F79646" w:sz="6" w:space="0"/>
          <w:left w:val="single" w:color="F79646" w:sz="8" w:space="0"/>
          <w:bottom w:val="single" w:color="F79646" w:sz="8" w:space="0"/>
          <w:right w:val="single" w:color="F79646" w:sz="8" w:space="0"/>
        </w:tcBorders>
      </w:tcPr>
    </w:tblStylePr>
    <w:tblStylePr w:type="firstCol">
      <w:rPr>
        <w:b/>
        <w:bCs/>
      </w:rPr>
    </w:tblStylePr>
    <w:tblStylePr w:type="lastCol">
      <w:rPr>
        <w:b/>
        <w:bCs/>
      </w:rPr>
    </w:tblStylePr>
    <w:tblStylePr w:type="band1Vert">
      <w:tblPr/>
      <w:tcPr>
        <w:tcBorders>
          <w:top w:val="single" w:color="F79646" w:sz="8" w:space="0"/>
          <w:left w:val="single" w:color="F79646" w:sz="8" w:space="0"/>
          <w:bottom w:val="single" w:color="F79646" w:sz="8" w:space="0"/>
          <w:right w:val="single" w:color="F79646" w:sz="8" w:space="0"/>
        </w:tcBorders>
      </w:tcPr>
    </w:tblStylePr>
    <w:tblStylePr w:type="band1Horz">
      <w:tblPr/>
      <w:tcPr>
        <w:tcBorders>
          <w:top w:val="single" w:color="F79646" w:sz="8" w:space="0"/>
          <w:left w:val="single" w:color="F79646" w:sz="8" w:space="0"/>
          <w:bottom w:val="single" w:color="F79646" w:sz="8" w:space="0"/>
          <w:right w:val="single" w:color="F79646" w:sz="8" w:space="0"/>
        </w:tcBorders>
      </w:tcPr>
    </w:tblStylePr>
  </w:style>
  <w:style w:type="table" w:styleId="165">
    <w:name w:val="Light Grid"/>
    <w:basedOn w:val="13"/>
    <w:uiPriority w:val="62"/>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blStylePr w:type="firstRow">
      <w:pPr>
        <w:spacing w:before="0" w:after="0" w:line="240" w:lineRule="auto"/>
      </w:pPr>
      <w:rPr>
        <w:rFonts w:cs="Times New Roman"/>
        <w:b/>
        <w:bCs/>
      </w:rPr>
      <w:tblPr/>
      <w:tcPr>
        <w:tcBorders>
          <w:top w:val="single" w:color="000000" w:sz="8" w:space="0"/>
          <w:left w:val="single" w:color="000000" w:sz="18" w:space="0"/>
          <w:bottom w:val="single" w:color="000000" w:sz="8" w:space="0"/>
          <w:right w:val="single" w:color="000000" w:sz="8" w:space="0"/>
          <w:insideH w:val="nil"/>
          <w:insideV w:val="single" w:sz="8" w:space="0"/>
        </w:tcBorders>
      </w:tcPr>
    </w:tblStylePr>
    <w:tblStylePr w:type="lastRow">
      <w:pPr>
        <w:spacing w:before="0" w:after="0" w:line="240" w:lineRule="auto"/>
      </w:pPr>
      <w:rPr>
        <w:rFonts w:cs="Times New Roman"/>
        <w:b/>
        <w:bCs/>
      </w:rPr>
      <w:tblPr/>
      <w:tcPr>
        <w:tcBorders>
          <w:top w:val="double" w:color="000000" w:sz="6" w:space="0"/>
          <w:left w:val="single" w:color="000000" w:sz="8" w:space="0"/>
          <w:bottom w:val="single" w:color="000000" w:sz="8" w:space="0"/>
          <w:right w:val="single" w:color="000000"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000000" w:sz="8" w:space="0"/>
          <w:left w:val="single" w:color="000000" w:sz="8" w:space="0"/>
          <w:bottom w:val="single" w:color="000000" w:sz="8" w:space="0"/>
          <w:right w:val="single" w:color="000000" w:sz="8" w:space="0"/>
        </w:tcBorders>
      </w:tcPr>
    </w:tblStylePr>
    <w:tblStylePr w:type="band1Vert">
      <w:tblPr/>
      <w:tcPr>
        <w:tcBorders>
          <w:top w:val="single" w:color="000000" w:sz="8" w:space="0"/>
          <w:left w:val="single" w:color="000000" w:sz="8" w:space="0"/>
          <w:bottom w:val="single" w:color="000000" w:sz="8" w:space="0"/>
          <w:right w:val="single" w:color="000000" w:sz="8" w:space="0"/>
        </w:tcBorders>
        <w:shd w:val="clear" w:color="auto" w:fill="C0C0C0"/>
      </w:tcPr>
    </w:tblStylePr>
    <w:tblStylePr w:type="band1Horz">
      <w:tblPr/>
      <w:tcPr>
        <w:tcBorders>
          <w:top w:val="single" w:color="000000" w:sz="8" w:space="0"/>
          <w:left w:val="single" w:color="000000" w:sz="8" w:space="0"/>
          <w:bottom w:val="single" w:color="000000" w:sz="8" w:space="0"/>
          <w:right w:val="single" w:color="000000" w:sz="8" w:space="0"/>
          <w:insideV w:val="single" w:sz="8" w:space="0"/>
        </w:tcBorders>
        <w:shd w:val="clear" w:color="auto" w:fill="C0C0C0"/>
      </w:tcPr>
    </w:tblStylePr>
    <w:tblStylePr w:type="band2Horz">
      <w:tblPr/>
      <w:tcPr>
        <w:tcBorders>
          <w:top w:val="single" w:color="000000" w:sz="8" w:space="0"/>
          <w:left w:val="single" w:color="000000" w:sz="8" w:space="0"/>
          <w:bottom w:val="single" w:color="000000" w:sz="8" w:space="0"/>
          <w:right w:val="single" w:color="000000" w:sz="8" w:space="0"/>
          <w:insideV w:val="single" w:sz="8" w:space="0"/>
        </w:tcBorders>
      </w:tcPr>
    </w:tblStylePr>
  </w:style>
  <w:style w:type="table" w:styleId="166">
    <w:name w:val="Light Grid Accent 1"/>
    <w:basedOn w:val="13"/>
    <w:uiPriority w:val="62"/>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blStylePr w:type="firstRow">
      <w:pPr>
        <w:spacing w:before="0" w:after="0" w:line="240" w:lineRule="auto"/>
      </w:pPr>
      <w:rPr>
        <w:rFonts w:cs="Times New Roman"/>
        <w:b/>
        <w:bCs/>
      </w:rPr>
      <w:tblPr/>
      <w:tcPr>
        <w:tcBorders>
          <w:top w:val="single" w:color="4F81BD" w:sz="8" w:space="0"/>
          <w:left w:val="single" w:color="4F81BD" w:sz="18" w:space="0"/>
          <w:bottom w:val="single" w:color="4F81BD" w:sz="8" w:space="0"/>
          <w:right w:val="single" w:color="4F81BD" w:sz="8" w:space="0"/>
          <w:insideH w:val="nil"/>
          <w:insideV w:val="single" w:sz="8" w:space="0"/>
        </w:tcBorders>
      </w:tcPr>
    </w:tblStylePr>
    <w:tblStylePr w:type="lastRow">
      <w:pPr>
        <w:spacing w:before="0" w:after="0" w:line="240" w:lineRule="auto"/>
      </w:pPr>
      <w:rPr>
        <w:rFonts w:cs="Times New Roman"/>
        <w:b/>
        <w:bCs/>
      </w:rPr>
      <w:tblPr/>
      <w:tcPr>
        <w:tcBorders>
          <w:top w:val="double" w:color="4F81BD" w:sz="6" w:space="0"/>
          <w:left w:val="single" w:color="4F81BD" w:sz="8" w:space="0"/>
          <w:bottom w:val="single" w:color="4F81BD" w:sz="8" w:space="0"/>
          <w:right w:val="single" w:color="4F81B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F81BD" w:sz="8" w:space="0"/>
          <w:left w:val="single" w:color="4F81BD" w:sz="8" w:space="0"/>
          <w:bottom w:val="single" w:color="4F81BD" w:sz="8" w:space="0"/>
          <w:right w:val="single" w:color="4F81BD" w:sz="8" w:space="0"/>
        </w:tcBorders>
      </w:tcPr>
    </w:tblStylePr>
    <w:tblStylePr w:type="band1Vert">
      <w:tblPr/>
      <w:tcPr>
        <w:tcBorders>
          <w:top w:val="single" w:color="4F81BD" w:sz="8" w:space="0"/>
          <w:left w:val="single" w:color="4F81BD" w:sz="8" w:space="0"/>
          <w:bottom w:val="single" w:color="4F81BD" w:sz="8" w:space="0"/>
          <w:right w:val="single" w:color="4F81BD" w:sz="8" w:space="0"/>
        </w:tcBorders>
        <w:shd w:val="clear" w:color="auto" w:fill="D3DFEE"/>
      </w:tcPr>
    </w:tblStylePr>
    <w:tblStylePr w:type="band1Horz">
      <w:tblPr/>
      <w:tcPr>
        <w:tcBorders>
          <w:top w:val="single" w:color="4F81BD" w:sz="8" w:space="0"/>
          <w:left w:val="single" w:color="4F81BD" w:sz="8" w:space="0"/>
          <w:bottom w:val="single" w:color="4F81BD" w:sz="8" w:space="0"/>
          <w:right w:val="single" w:color="4F81BD" w:sz="8" w:space="0"/>
          <w:insideV w:val="single" w:sz="8" w:space="0"/>
        </w:tcBorders>
        <w:shd w:val="clear" w:color="auto" w:fill="D3DFEE"/>
      </w:tcPr>
    </w:tblStylePr>
    <w:tblStylePr w:type="band2Horz">
      <w:tblPr/>
      <w:tcPr>
        <w:tcBorders>
          <w:top w:val="single" w:color="4F81BD" w:sz="8" w:space="0"/>
          <w:left w:val="single" w:color="4F81BD" w:sz="8" w:space="0"/>
          <w:bottom w:val="single" w:color="4F81BD" w:sz="8" w:space="0"/>
          <w:right w:val="single" w:color="4F81BD" w:sz="8" w:space="0"/>
          <w:insideV w:val="single" w:sz="8" w:space="0"/>
        </w:tcBorders>
      </w:tcPr>
    </w:tblStylePr>
  </w:style>
  <w:style w:type="table" w:styleId="167">
    <w:name w:val="Light Grid Accent 2"/>
    <w:basedOn w:val="13"/>
    <w:uiPriority w:val="62"/>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blStylePr w:type="firstRow">
      <w:pPr>
        <w:spacing w:before="0" w:after="0" w:line="240" w:lineRule="auto"/>
      </w:pPr>
      <w:rPr>
        <w:rFonts w:cs="Times New Roman"/>
        <w:b/>
        <w:bCs/>
      </w:rPr>
      <w:tblPr/>
      <w:tcPr>
        <w:tcBorders>
          <w:top w:val="single" w:color="C0504D" w:sz="8" w:space="0"/>
          <w:left w:val="single" w:color="C0504D" w:sz="18" w:space="0"/>
          <w:bottom w:val="single" w:color="C0504D" w:sz="8" w:space="0"/>
          <w:right w:val="single" w:color="C0504D" w:sz="8" w:space="0"/>
          <w:insideH w:val="nil"/>
          <w:insideV w:val="single" w:sz="8" w:space="0"/>
        </w:tcBorders>
      </w:tcPr>
    </w:tblStylePr>
    <w:tblStylePr w:type="lastRow">
      <w:pPr>
        <w:spacing w:before="0" w:after="0" w:line="240" w:lineRule="auto"/>
      </w:pPr>
      <w:rPr>
        <w:rFonts w:cs="Times New Roman"/>
        <w:b/>
        <w:bCs/>
      </w:rPr>
      <w:tblPr/>
      <w:tcPr>
        <w:tcBorders>
          <w:top w:val="double" w:color="C0504D" w:sz="6" w:space="0"/>
          <w:left w:val="single" w:color="C0504D" w:sz="8" w:space="0"/>
          <w:bottom w:val="single" w:color="C0504D" w:sz="8" w:space="0"/>
          <w:right w:val="single" w:color="C0504D"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C0504D" w:sz="8" w:space="0"/>
          <w:left w:val="single" w:color="C0504D" w:sz="8" w:space="0"/>
          <w:bottom w:val="single" w:color="C0504D" w:sz="8" w:space="0"/>
          <w:right w:val="single" w:color="C0504D" w:sz="8" w:space="0"/>
        </w:tcBorders>
      </w:tcPr>
    </w:tblStylePr>
    <w:tblStylePr w:type="band1Vert">
      <w:tblPr/>
      <w:tcPr>
        <w:tcBorders>
          <w:top w:val="single" w:color="C0504D" w:sz="8" w:space="0"/>
          <w:left w:val="single" w:color="C0504D" w:sz="8" w:space="0"/>
          <w:bottom w:val="single" w:color="C0504D" w:sz="8" w:space="0"/>
          <w:right w:val="single" w:color="C0504D" w:sz="8" w:space="0"/>
        </w:tcBorders>
        <w:shd w:val="clear" w:color="auto" w:fill="EFD3D2"/>
      </w:tcPr>
    </w:tblStylePr>
    <w:tblStylePr w:type="band1Horz">
      <w:tblPr/>
      <w:tcPr>
        <w:tcBorders>
          <w:top w:val="single" w:color="C0504D" w:sz="8" w:space="0"/>
          <w:left w:val="single" w:color="C0504D" w:sz="8" w:space="0"/>
          <w:bottom w:val="single" w:color="C0504D" w:sz="8" w:space="0"/>
          <w:right w:val="single" w:color="C0504D" w:sz="8" w:space="0"/>
          <w:insideV w:val="single" w:sz="8" w:space="0"/>
        </w:tcBorders>
        <w:shd w:val="clear" w:color="auto" w:fill="EFD3D2"/>
      </w:tcPr>
    </w:tblStylePr>
    <w:tblStylePr w:type="band2Horz">
      <w:tblPr/>
      <w:tcPr>
        <w:tcBorders>
          <w:top w:val="single" w:color="C0504D" w:sz="8" w:space="0"/>
          <w:left w:val="single" w:color="C0504D" w:sz="8" w:space="0"/>
          <w:bottom w:val="single" w:color="C0504D" w:sz="8" w:space="0"/>
          <w:right w:val="single" w:color="C0504D" w:sz="8" w:space="0"/>
          <w:insideV w:val="single" w:sz="8" w:space="0"/>
        </w:tcBorders>
      </w:tcPr>
    </w:tblStylePr>
  </w:style>
  <w:style w:type="table" w:styleId="168">
    <w:name w:val="Light Grid Accent 3"/>
    <w:basedOn w:val="13"/>
    <w:qFormat/>
    <w:uiPriority w:val="62"/>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blStylePr w:type="firstRow">
      <w:pPr>
        <w:spacing w:before="0" w:after="0" w:line="240" w:lineRule="auto"/>
      </w:pPr>
      <w:rPr>
        <w:rFonts w:cs="Times New Roman"/>
        <w:b/>
        <w:bCs/>
      </w:rPr>
      <w:tblPr/>
      <w:tcPr>
        <w:tcBorders>
          <w:top w:val="single" w:color="9BBB59" w:sz="8" w:space="0"/>
          <w:left w:val="single" w:color="9BBB59" w:sz="18" w:space="0"/>
          <w:bottom w:val="single" w:color="9BBB59" w:sz="8" w:space="0"/>
          <w:right w:val="single" w:color="9BBB59" w:sz="8" w:space="0"/>
          <w:insideH w:val="nil"/>
          <w:insideV w:val="single" w:sz="8" w:space="0"/>
        </w:tcBorders>
      </w:tcPr>
    </w:tblStylePr>
    <w:tblStylePr w:type="lastRow">
      <w:pPr>
        <w:spacing w:before="0" w:after="0" w:line="240" w:lineRule="auto"/>
      </w:pPr>
      <w:rPr>
        <w:rFonts w:cs="Times New Roman"/>
        <w:b/>
        <w:bCs/>
      </w:rPr>
      <w:tblPr/>
      <w:tcPr>
        <w:tcBorders>
          <w:top w:val="double" w:color="9BBB59" w:sz="6" w:space="0"/>
          <w:left w:val="single" w:color="9BBB59" w:sz="8" w:space="0"/>
          <w:bottom w:val="single" w:color="9BBB59" w:sz="8" w:space="0"/>
          <w:right w:val="single" w:color="9BBB59"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9BBB59" w:sz="8" w:space="0"/>
          <w:left w:val="single" w:color="9BBB59" w:sz="8" w:space="0"/>
          <w:bottom w:val="single" w:color="9BBB59" w:sz="8" w:space="0"/>
          <w:right w:val="single" w:color="9BBB59" w:sz="8" w:space="0"/>
        </w:tcBorders>
      </w:tcPr>
    </w:tblStylePr>
    <w:tblStylePr w:type="band1Vert">
      <w:tblPr/>
      <w:tcPr>
        <w:tcBorders>
          <w:top w:val="single" w:color="9BBB59" w:sz="8" w:space="0"/>
          <w:left w:val="single" w:color="9BBB59" w:sz="8" w:space="0"/>
          <w:bottom w:val="single" w:color="9BBB59" w:sz="8" w:space="0"/>
          <w:right w:val="single" w:color="9BBB59" w:sz="8" w:space="0"/>
        </w:tcBorders>
        <w:shd w:val="clear" w:color="auto" w:fill="E6EED5"/>
      </w:tcPr>
    </w:tblStylePr>
    <w:tblStylePr w:type="band1Horz">
      <w:tblPr/>
      <w:tcPr>
        <w:tcBorders>
          <w:top w:val="single" w:color="9BBB59" w:sz="8" w:space="0"/>
          <w:left w:val="single" w:color="9BBB59" w:sz="8" w:space="0"/>
          <w:bottom w:val="single" w:color="9BBB59" w:sz="8" w:space="0"/>
          <w:right w:val="single" w:color="9BBB59" w:sz="8" w:space="0"/>
          <w:insideV w:val="single" w:sz="8" w:space="0"/>
        </w:tcBorders>
        <w:shd w:val="clear" w:color="auto" w:fill="E6EED5"/>
      </w:tcPr>
    </w:tblStylePr>
    <w:tblStylePr w:type="band2Horz">
      <w:tblPr/>
      <w:tcPr>
        <w:tcBorders>
          <w:top w:val="single" w:color="9BBB59" w:sz="8" w:space="0"/>
          <w:left w:val="single" w:color="9BBB59" w:sz="8" w:space="0"/>
          <w:bottom w:val="single" w:color="9BBB59" w:sz="8" w:space="0"/>
          <w:right w:val="single" w:color="9BBB59" w:sz="8" w:space="0"/>
          <w:insideV w:val="single" w:sz="8" w:space="0"/>
        </w:tcBorders>
      </w:tcPr>
    </w:tblStylePr>
  </w:style>
  <w:style w:type="table" w:styleId="169">
    <w:name w:val="Light Grid Accent 4"/>
    <w:basedOn w:val="13"/>
    <w:uiPriority w:val="62"/>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blStylePr w:type="firstRow">
      <w:pPr>
        <w:spacing w:before="0" w:after="0" w:line="240" w:lineRule="auto"/>
      </w:pPr>
      <w:rPr>
        <w:rFonts w:cs="Times New Roman"/>
        <w:b/>
        <w:bCs/>
      </w:rPr>
      <w:tblPr/>
      <w:tcPr>
        <w:tcBorders>
          <w:top w:val="single" w:color="8064A2" w:sz="8" w:space="0"/>
          <w:left w:val="single" w:color="8064A2" w:sz="18" w:space="0"/>
          <w:bottom w:val="single" w:color="8064A2" w:sz="8" w:space="0"/>
          <w:right w:val="single" w:color="8064A2" w:sz="8" w:space="0"/>
          <w:insideH w:val="nil"/>
          <w:insideV w:val="single" w:sz="8" w:space="0"/>
        </w:tcBorders>
      </w:tcPr>
    </w:tblStylePr>
    <w:tblStylePr w:type="lastRow">
      <w:pPr>
        <w:spacing w:before="0" w:after="0" w:line="240" w:lineRule="auto"/>
      </w:pPr>
      <w:rPr>
        <w:rFonts w:cs="Times New Roman"/>
        <w:b/>
        <w:bCs/>
      </w:rPr>
      <w:tblPr/>
      <w:tcPr>
        <w:tcBorders>
          <w:top w:val="double" w:color="8064A2" w:sz="6" w:space="0"/>
          <w:left w:val="single" w:color="8064A2" w:sz="8" w:space="0"/>
          <w:bottom w:val="single" w:color="8064A2" w:sz="8" w:space="0"/>
          <w:right w:val="single" w:color="8064A2"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8064A2" w:sz="8" w:space="0"/>
          <w:left w:val="single" w:color="8064A2" w:sz="8" w:space="0"/>
          <w:bottom w:val="single" w:color="8064A2" w:sz="8" w:space="0"/>
          <w:right w:val="single" w:color="8064A2" w:sz="8" w:space="0"/>
        </w:tcBorders>
      </w:tcPr>
    </w:tblStylePr>
    <w:tblStylePr w:type="band1Vert">
      <w:tblPr/>
      <w:tcPr>
        <w:tcBorders>
          <w:top w:val="single" w:color="8064A2" w:sz="8" w:space="0"/>
          <w:left w:val="single" w:color="8064A2" w:sz="8" w:space="0"/>
          <w:bottom w:val="single" w:color="8064A2" w:sz="8" w:space="0"/>
          <w:right w:val="single" w:color="8064A2" w:sz="8" w:space="0"/>
        </w:tcBorders>
        <w:shd w:val="clear" w:color="auto" w:fill="DFD8E8"/>
      </w:tcPr>
    </w:tblStylePr>
    <w:tblStylePr w:type="band1Horz">
      <w:tblPr/>
      <w:tcPr>
        <w:tcBorders>
          <w:top w:val="single" w:color="8064A2" w:sz="8" w:space="0"/>
          <w:left w:val="single" w:color="8064A2" w:sz="8" w:space="0"/>
          <w:bottom w:val="single" w:color="8064A2" w:sz="8" w:space="0"/>
          <w:right w:val="single" w:color="8064A2" w:sz="8" w:space="0"/>
          <w:insideV w:val="single" w:sz="8" w:space="0"/>
        </w:tcBorders>
        <w:shd w:val="clear" w:color="auto" w:fill="DFD8E8"/>
      </w:tcPr>
    </w:tblStylePr>
    <w:tblStylePr w:type="band2Horz">
      <w:tblPr/>
      <w:tcPr>
        <w:tcBorders>
          <w:top w:val="single" w:color="8064A2" w:sz="8" w:space="0"/>
          <w:left w:val="single" w:color="8064A2" w:sz="8" w:space="0"/>
          <w:bottom w:val="single" w:color="8064A2" w:sz="8" w:space="0"/>
          <w:right w:val="single" w:color="8064A2" w:sz="8" w:space="0"/>
          <w:insideV w:val="single" w:sz="8" w:space="0"/>
        </w:tcBorders>
      </w:tcPr>
    </w:tblStylePr>
  </w:style>
  <w:style w:type="table" w:styleId="170">
    <w:name w:val="Light Grid Accent 5"/>
    <w:basedOn w:val="13"/>
    <w:uiPriority w:val="62"/>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blStylePr w:type="firstRow">
      <w:pPr>
        <w:spacing w:before="0" w:after="0" w:line="240" w:lineRule="auto"/>
      </w:pPr>
      <w:rPr>
        <w:rFonts w:cs="Times New Roman"/>
        <w:b/>
        <w:bCs/>
      </w:rPr>
      <w:tblPr/>
      <w:tcPr>
        <w:tcBorders>
          <w:top w:val="single" w:color="4BACC6" w:sz="8" w:space="0"/>
          <w:left w:val="single" w:color="4BACC6" w:sz="18" w:space="0"/>
          <w:bottom w:val="single" w:color="4BACC6" w:sz="8" w:space="0"/>
          <w:right w:val="single" w:color="4BACC6" w:sz="8" w:space="0"/>
          <w:insideH w:val="nil"/>
          <w:insideV w:val="single" w:sz="8" w:space="0"/>
        </w:tcBorders>
      </w:tcPr>
    </w:tblStylePr>
    <w:tblStylePr w:type="lastRow">
      <w:pPr>
        <w:spacing w:before="0" w:after="0" w:line="240" w:lineRule="auto"/>
      </w:pPr>
      <w:rPr>
        <w:rFonts w:cs="Times New Roman"/>
        <w:b/>
        <w:bCs/>
      </w:rPr>
      <w:tblPr/>
      <w:tcPr>
        <w:tcBorders>
          <w:top w:val="double" w:color="4BACC6" w:sz="6" w:space="0"/>
          <w:left w:val="single" w:color="4BACC6" w:sz="8" w:space="0"/>
          <w:bottom w:val="single" w:color="4BACC6" w:sz="8" w:space="0"/>
          <w:right w:val="single" w:color="4BACC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4BACC6" w:sz="8" w:space="0"/>
          <w:left w:val="single" w:color="4BACC6" w:sz="8" w:space="0"/>
          <w:bottom w:val="single" w:color="4BACC6" w:sz="8" w:space="0"/>
          <w:right w:val="single" w:color="4BACC6" w:sz="8" w:space="0"/>
        </w:tcBorders>
      </w:tcPr>
    </w:tblStylePr>
    <w:tblStylePr w:type="band1Vert">
      <w:tblPr/>
      <w:tcPr>
        <w:tcBorders>
          <w:top w:val="single" w:color="4BACC6" w:sz="8" w:space="0"/>
          <w:left w:val="single" w:color="4BACC6" w:sz="8" w:space="0"/>
          <w:bottom w:val="single" w:color="4BACC6" w:sz="8" w:space="0"/>
          <w:right w:val="single" w:color="4BACC6" w:sz="8" w:space="0"/>
        </w:tcBorders>
        <w:shd w:val="clear" w:color="auto" w:fill="D2EAF1"/>
      </w:tcPr>
    </w:tblStylePr>
    <w:tblStylePr w:type="band1Horz">
      <w:tblPr/>
      <w:tcPr>
        <w:tcBorders>
          <w:top w:val="single" w:color="4BACC6" w:sz="8" w:space="0"/>
          <w:left w:val="single" w:color="4BACC6" w:sz="8" w:space="0"/>
          <w:bottom w:val="single" w:color="4BACC6" w:sz="8" w:space="0"/>
          <w:right w:val="single" w:color="4BACC6" w:sz="8" w:space="0"/>
          <w:insideV w:val="single" w:sz="8" w:space="0"/>
        </w:tcBorders>
        <w:shd w:val="clear" w:color="auto" w:fill="D2EAF1"/>
      </w:tcPr>
    </w:tblStylePr>
    <w:tblStylePr w:type="band2Horz">
      <w:tblPr/>
      <w:tcPr>
        <w:tcBorders>
          <w:top w:val="single" w:color="4BACC6" w:sz="8" w:space="0"/>
          <w:left w:val="single" w:color="4BACC6" w:sz="8" w:space="0"/>
          <w:bottom w:val="single" w:color="4BACC6" w:sz="8" w:space="0"/>
          <w:right w:val="single" w:color="4BACC6" w:sz="8" w:space="0"/>
          <w:insideV w:val="single" w:sz="8" w:space="0"/>
        </w:tcBorders>
      </w:tcPr>
    </w:tblStylePr>
  </w:style>
  <w:style w:type="table" w:styleId="171">
    <w:name w:val="Light Grid Accent 6"/>
    <w:basedOn w:val="13"/>
    <w:uiPriority w:val="62"/>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blStylePr w:type="firstRow">
      <w:pPr>
        <w:spacing w:before="0" w:after="0" w:line="240" w:lineRule="auto"/>
      </w:pPr>
      <w:rPr>
        <w:rFonts w:cs="Times New Roman"/>
        <w:b/>
        <w:bCs/>
      </w:rPr>
      <w:tblPr/>
      <w:tcPr>
        <w:tcBorders>
          <w:top w:val="single" w:color="F79646" w:sz="8" w:space="0"/>
          <w:left w:val="single" w:color="F79646" w:sz="18" w:space="0"/>
          <w:bottom w:val="single" w:color="F79646" w:sz="8" w:space="0"/>
          <w:right w:val="single" w:color="F79646" w:sz="8" w:space="0"/>
          <w:insideH w:val="nil"/>
          <w:insideV w:val="single" w:sz="8" w:space="0"/>
        </w:tcBorders>
      </w:tcPr>
    </w:tblStylePr>
    <w:tblStylePr w:type="lastRow">
      <w:pPr>
        <w:spacing w:before="0" w:after="0" w:line="240" w:lineRule="auto"/>
      </w:pPr>
      <w:rPr>
        <w:rFonts w:cs="Times New Roman"/>
        <w:b/>
        <w:bCs/>
      </w:rPr>
      <w:tblPr/>
      <w:tcPr>
        <w:tcBorders>
          <w:top w:val="double" w:color="F79646" w:sz="6" w:space="0"/>
          <w:left w:val="single" w:color="F79646" w:sz="8" w:space="0"/>
          <w:bottom w:val="single" w:color="F79646" w:sz="8" w:space="0"/>
          <w:right w:val="single" w:color="F79646" w:sz="8" w:space="0"/>
          <w:insideH w:val="nil"/>
          <w:insideV w:val="single" w:sz="8" w:space="0"/>
        </w:tcBorders>
      </w:tcPr>
    </w:tblStylePr>
    <w:tblStylePr w:type="firstCol">
      <w:rPr>
        <w:rFonts w:cs="Times New Roman"/>
        <w:b/>
        <w:bCs/>
      </w:rPr>
    </w:tblStylePr>
    <w:tblStylePr w:type="lastCol">
      <w:rPr>
        <w:rFonts w:cs="Times New Roman"/>
        <w:b/>
        <w:bCs/>
      </w:rPr>
      <w:tblPr/>
      <w:tcPr>
        <w:tcBorders>
          <w:top w:val="single" w:color="F79646" w:sz="8" w:space="0"/>
          <w:left w:val="single" w:color="F79646" w:sz="8" w:space="0"/>
          <w:bottom w:val="single" w:color="F79646" w:sz="8" w:space="0"/>
          <w:right w:val="single" w:color="F79646" w:sz="8" w:space="0"/>
        </w:tcBorders>
      </w:tcPr>
    </w:tblStylePr>
    <w:tblStylePr w:type="band1Vert">
      <w:tblPr/>
      <w:tcPr>
        <w:tcBorders>
          <w:top w:val="single" w:color="F79646" w:sz="8" w:space="0"/>
          <w:left w:val="single" w:color="F79646" w:sz="8" w:space="0"/>
          <w:bottom w:val="single" w:color="F79646" w:sz="8" w:space="0"/>
          <w:right w:val="single" w:color="F79646" w:sz="8" w:space="0"/>
        </w:tcBorders>
        <w:shd w:val="clear" w:color="auto" w:fill="FDE4D0"/>
      </w:tcPr>
    </w:tblStylePr>
    <w:tblStylePr w:type="band1Horz">
      <w:tblPr/>
      <w:tcPr>
        <w:tcBorders>
          <w:top w:val="single" w:color="F79646" w:sz="8" w:space="0"/>
          <w:left w:val="single" w:color="F79646" w:sz="8" w:space="0"/>
          <w:bottom w:val="single" w:color="F79646" w:sz="8" w:space="0"/>
          <w:right w:val="single" w:color="F79646" w:sz="8" w:space="0"/>
          <w:insideV w:val="single" w:sz="8" w:space="0"/>
        </w:tcBorders>
        <w:shd w:val="clear" w:color="auto" w:fill="FDE4D0"/>
      </w:tcPr>
    </w:tblStylePr>
    <w:tblStylePr w:type="band2Horz">
      <w:tblPr/>
      <w:tcPr>
        <w:tcBorders>
          <w:top w:val="single" w:color="F79646" w:sz="8" w:space="0"/>
          <w:left w:val="single" w:color="F79646" w:sz="8" w:space="0"/>
          <w:bottom w:val="single" w:color="F79646" w:sz="8" w:space="0"/>
          <w:right w:val="single" w:color="F79646" w:sz="8" w:space="0"/>
          <w:insideV w:val="single" w:sz="8" w:space="0"/>
        </w:tcBorders>
      </w:tcPr>
    </w:tblStylePr>
  </w:style>
  <w:style w:type="table" w:styleId="172">
    <w:name w:val="Medium Shading 1"/>
    <w:basedOn w:val="13"/>
    <w:qFormat/>
    <w:uiPriority w:val="63"/>
    <w:tblPr>
      <w:tblBorders>
        <w:top w:val="single" w:color="404040" w:sz="8" w:space="0"/>
        <w:left w:val="single" w:color="404040" w:sz="8" w:space="0"/>
        <w:bottom w:val="single" w:color="404040" w:sz="8" w:space="0"/>
        <w:right w:val="single" w:color="404040" w:sz="8" w:space="0"/>
        <w:insideH w:val="single" w:color="404040" w:sz="8" w:space="0"/>
      </w:tblBorders>
    </w:tblPr>
    <w:tblStylePr w:type="firstRow">
      <w:pPr>
        <w:spacing w:before="0" w:after="0" w:line="240" w:lineRule="auto"/>
      </w:pPr>
      <w:rPr>
        <w:b/>
        <w:bCs/>
        <w:color w:val="FFFFFF"/>
      </w:rPr>
      <w:tblPr/>
      <w:tcPr>
        <w:tcBorders>
          <w:top w:val="single" w:color="404040" w:sz="8" w:space="0"/>
          <w:left w:val="single" w:color="404040" w:sz="8" w:space="0"/>
          <w:bottom w:val="single" w:color="404040" w:sz="8" w:space="0"/>
          <w:right w:val="single" w:color="404040" w:sz="8" w:space="0"/>
          <w:insideH w:val="nil"/>
          <w:insideV w:val="nil"/>
        </w:tcBorders>
        <w:shd w:val="clear" w:color="auto" w:fill="000000"/>
      </w:tcPr>
    </w:tblStylePr>
    <w:tblStylePr w:type="lastRow">
      <w:pPr>
        <w:spacing w:before="0" w:after="0" w:line="240" w:lineRule="auto"/>
      </w:pPr>
      <w:rPr>
        <w:b/>
        <w:bCs/>
      </w:rPr>
      <w:tblPr/>
      <w:tcPr>
        <w:tcBorders>
          <w:top w:val="double" w:color="404040" w:sz="6" w:space="0"/>
          <w:left w:val="single" w:color="404040" w:sz="8" w:space="0"/>
          <w:bottom w:val="single" w:color="404040" w:sz="8" w:space="0"/>
          <w:right w:val="single" w:color="404040" w:sz="8" w:space="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173">
    <w:name w:val="Medium Shading 1 Accent 1"/>
    <w:basedOn w:val="13"/>
    <w:qFormat/>
    <w:uiPriority w:val="63"/>
    <w:tblPr>
      <w:tblBorders>
        <w:top w:val="single" w:color="7BA0CD" w:sz="8" w:space="0"/>
        <w:left w:val="single" w:color="7BA0CD" w:sz="8" w:space="0"/>
        <w:bottom w:val="single" w:color="7BA0CD" w:sz="8" w:space="0"/>
        <w:right w:val="single" w:color="7BA0CD" w:sz="8" w:space="0"/>
        <w:insideH w:val="single" w:color="7BA0CD" w:sz="8" w:space="0"/>
      </w:tblBorders>
    </w:tblPr>
    <w:tblStylePr w:type="firstRow">
      <w:pPr>
        <w:spacing w:before="0" w:after="0" w:line="240" w:lineRule="auto"/>
      </w:pPr>
      <w:rPr>
        <w:b/>
        <w:bCs/>
        <w:color w:val="FFFFFF"/>
      </w:rPr>
      <w:tblPr/>
      <w:tcPr>
        <w:tcBorders>
          <w:top w:val="single" w:color="7BA0CD" w:sz="8" w:space="0"/>
          <w:left w:val="single" w:color="7BA0CD" w:sz="8" w:space="0"/>
          <w:bottom w:val="single" w:color="7BA0CD" w:sz="8" w:space="0"/>
          <w:right w:val="single" w:color="7BA0CD" w:sz="8" w:space="0"/>
          <w:insideH w:val="nil"/>
          <w:insideV w:val="nil"/>
        </w:tcBorders>
        <w:shd w:val="clear" w:color="auto" w:fill="4F81BD"/>
      </w:tcPr>
    </w:tblStylePr>
    <w:tblStylePr w:type="lastRow">
      <w:pPr>
        <w:spacing w:before="0" w:after="0" w:line="240" w:lineRule="auto"/>
      </w:pPr>
      <w:rPr>
        <w:b/>
        <w:bCs/>
      </w:rPr>
      <w:tblPr/>
      <w:tcPr>
        <w:tcBorders>
          <w:top w:val="double" w:color="7BA0CD" w:sz="6" w:space="0"/>
          <w:left w:val="single" w:color="7BA0CD" w:sz="8" w:space="0"/>
          <w:bottom w:val="single" w:color="7BA0CD" w:sz="8" w:space="0"/>
          <w:right w:val="single" w:color="7BA0CD" w:sz="8" w:space="0"/>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174">
    <w:name w:val="Medium Shading 1 Accent 2"/>
    <w:basedOn w:val="13"/>
    <w:uiPriority w:val="63"/>
    <w:tblPr>
      <w:tblBorders>
        <w:top w:val="single" w:color="CF7B79" w:sz="8" w:space="0"/>
        <w:left w:val="single" w:color="CF7B79" w:sz="8" w:space="0"/>
        <w:bottom w:val="single" w:color="CF7B79" w:sz="8" w:space="0"/>
        <w:right w:val="single" w:color="CF7B79" w:sz="8" w:space="0"/>
        <w:insideH w:val="single" w:color="CF7B79" w:sz="8" w:space="0"/>
      </w:tblBorders>
    </w:tblPr>
    <w:tblStylePr w:type="firstRow">
      <w:pPr>
        <w:spacing w:before="0" w:after="0" w:line="240" w:lineRule="auto"/>
      </w:pPr>
      <w:rPr>
        <w:b/>
        <w:bCs/>
        <w:color w:val="FFFFFF"/>
      </w:rPr>
      <w:tblPr/>
      <w:tcPr>
        <w:tcBorders>
          <w:top w:val="single" w:color="CF7B79" w:sz="8" w:space="0"/>
          <w:left w:val="single" w:color="CF7B79" w:sz="8" w:space="0"/>
          <w:bottom w:val="single" w:color="CF7B79" w:sz="8" w:space="0"/>
          <w:right w:val="single" w:color="CF7B79" w:sz="8" w:space="0"/>
          <w:insideH w:val="nil"/>
          <w:insideV w:val="nil"/>
        </w:tcBorders>
        <w:shd w:val="clear" w:color="auto" w:fill="C0504D"/>
      </w:tcPr>
    </w:tblStylePr>
    <w:tblStylePr w:type="lastRow">
      <w:pPr>
        <w:spacing w:before="0" w:after="0" w:line="240" w:lineRule="auto"/>
      </w:pPr>
      <w:rPr>
        <w:b/>
        <w:bCs/>
      </w:rPr>
      <w:tblPr/>
      <w:tcPr>
        <w:tcBorders>
          <w:top w:val="double" w:color="CF7B79" w:sz="6" w:space="0"/>
          <w:left w:val="single" w:color="CF7B79" w:sz="8" w:space="0"/>
          <w:bottom w:val="single" w:color="CF7B79" w:sz="8" w:space="0"/>
          <w:right w:val="single" w:color="CF7B79" w:sz="8" w:space="0"/>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175">
    <w:name w:val="Medium Shading 1 Accent 3"/>
    <w:basedOn w:val="13"/>
    <w:uiPriority w:val="63"/>
    <w:tblPr>
      <w:tblBorders>
        <w:top w:val="single" w:color="B3CC82" w:sz="8" w:space="0"/>
        <w:left w:val="single" w:color="B3CC82" w:sz="8" w:space="0"/>
        <w:bottom w:val="single" w:color="B3CC82" w:sz="8" w:space="0"/>
        <w:right w:val="single" w:color="B3CC82" w:sz="8" w:space="0"/>
        <w:insideH w:val="single" w:color="B3CC82" w:sz="8" w:space="0"/>
      </w:tblBorders>
    </w:tblPr>
    <w:tblStylePr w:type="firstRow">
      <w:pPr>
        <w:spacing w:before="0" w:after="0" w:line="240" w:lineRule="auto"/>
      </w:pPr>
      <w:rPr>
        <w:b/>
        <w:bCs/>
        <w:color w:val="FFFFFF"/>
      </w:rPr>
      <w:tblPr/>
      <w:tcPr>
        <w:tcBorders>
          <w:top w:val="single" w:color="B3CC82" w:sz="8" w:space="0"/>
          <w:left w:val="single" w:color="B3CC82" w:sz="8" w:space="0"/>
          <w:bottom w:val="single" w:color="B3CC82" w:sz="8" w:space="0"/>
          <w:right w:val="single" w:color="B3CC82" w:sz="8" w:space="0"/>
          <w:insideH w:val="nil"/>
          <w:insideV w:val="nil"/>
        </w:tcBorders>
        <w:shd w:val="clear" w:color="auto" w:fill="9BBB59"/>
      </w:tcPr>
    </w:tblStylePr>
    <w:tblStylePr w:type="lastRow">
      <w:pPr>
        <w:spacing w:before="0" w:after="0" w:line="240" w:lineRule="auto"/>
      </w:pPr>
      <w:rPr>
        <w:b/>
        <w:bCs/>
      </w:rPr>
      <w:tblPr/>
      <w:tcPr>
        <w:tcBorders>
          <w:top w:val="double" w:color="B3CC82" w:sz="6" w:space="0"/>
          <w:left w:val="single" w:color="B3CC82" w:sz="8" w:space="0"/>
          <w:bottom w:val="single" w:color="B3CC82" w:sz="8" w:space="0"/>
          <w:right w:val="single" w:color="B3CC82" w:sz="8" w:space="0"/>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176">
    <w:name w:val="Medium Shading 1 Accent 4"/>
    <w:basedOn w:val="13"/>
    <w:uiPriority w:val="63"/>
    <w:tblPr>
      <w:tblBorders>
        <w:top w:val="single" w:color="9F8AB9" w:sz="8" w:space="0"/>
        <w:left w:val="single" w:color="9F8AB9" w:sz="8" w:space="0"/>
        <w:bottom w:val="single" w:color="9F8AB9" w:sz="8" w:space="0"/>
        <w:right w:val="single" w:color="9F8AB9" w:sz="8" w:space="0"/>
        <w:insideH w:val="single" w:color="9F8AB9" w:sz="8" w:space="0"/>
      </w:tblBorders>
    </w:tblPr>
    <w:tblStylePr w:type="firstRow">
      <w:pPr>
        <w:spacing w:before="0" w:after="0" w:line="240" w:lineRule="auto"/>
      </w:pPr>
      <w:rPr>
        <w:b/>
        <w:bCs/>
        <w:color w:val="FFFFFF"/>
      </w:rPr>
      <w:tblPr/>
      <w:tcPr>
        <w:tcBorders>
          <w:top w:val="single" w:color="9F8AB9" w:sz="8" w:space="0"/>
          <w:left w:val="single" w:color="9F8AB9" w:sz="8" w:space="0"/>
          <w:bottom w:val="single" w:color="9F8AB9" w:sz="8" w:space="0"/>
          <w:right w:val="single" w:color="9F8AB9" w:sz="8" w:space="0"/>
          <w:insideH w:val="nil"/>
          <w:insideV w:val="nil"/>
        </w:tcBorders>
        <w:shd w:val="clear" w:color="auto" w:fill="8064A2"/>
      </w:tcPr>
    </w:tblStylePr>
    <w:tblStylePr w:type="lastRow">
      <w:pPr>
        <w:spacing w:before="0" w:after="0" w:line="240" w:lineRule="auto"/>
      </w:pPr>
      <w:rPr>
        <w:b/>
        <w:bCs/>
      </w:rPr>
      <w:tblPr/>
      <w:tcPr>
        <w:tcBorders>
          <w:top w:val="double" w:color="9F8AB9" w:sz="6" w:space="0"/>
          <w:left w:val="single" w:color="9F8AB9" w:sz="8" w:space="0"/>
          <w:bottom w:val="single" w:color="9F8AB9" w:sz="8" w:space="0"/>
          <w:right w:val="single" w:color="9F8AB9" w:sz="8" w:space="0"/>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177">
    <w:name w:val="Medium Shading 1 Accent 5"/>
    <w:basedOn w:val="13"/>
    <w:qFormat/>
    <w:uiPriority w:val="63"/>
    <w:tblPr>
      <w:tblBorders>
        <w:top w:val="single" w:color="78C0D4" w:sz="8" w:space="0"/>
        <w:left w:val="single" w:color="78C0D4" w:sz="8" w:space="0"/>
        <w:bottom w:val="single" w:color="78C0D4" w:sz="8" w:space="0"/>
        <w:right w:val="single" w:color="78C0D4" w:sz="8" w:space="0"/>
        <w:insideH w:val="single" w:color="78C0D4" w:sz="8" w:space="0"/>
      </w:tblBorders>
    </w:tblPr>
    <w:tblStylePr w:type="firstRow">
      <w:pPr>
        <w:spacing w:before="0" w:after="0" w:line="240" w:lineRule="auto"/>
      </w:pPr>
      <w:rPr>
        <w:b/>
        <w:bCs/>
        <w:color w:val="FFFFFF"/>
      </w:rPr>
      <w:tblPr/>
      <w:tcPr>
        <w:tcBorders>
          <w:top w:val="single" w:color="78C0D4" w:sz="8" w:space="0"/>
          <w:left w:val="single" w:color="78C0D4" w:sz="8" w:space="0"/>
          <w:bottom w:val="single" w:color="78C0D4" w:sz="8" w:space="0"/>
          <w:right w:val="single" w:color="78C0D4" w:sz="8" w:space="0"/>
          <w:insideH w:val="nil"/>
          <w:insideV w:val="nil"/>
        </w:tcBorders>
        <w:shd w:val="clear" w:color="auto" w:fill="4BACC6"/>
      </w:tcPr>
    </w:tblStylePr>
    <w:tblStylePr w:type="lastRow">
      <w:pPr>
        <w:spacing w:before="0" w:after="0" w:line="240" w:lineRule="auto"/>
      </w:pPr>
      <w:rPr>
        <w:b/>
        <w:bCs/>
      </w:rPr>
      <w:tblPr/>
      <w:tcPr>
        <w:tcBorders>
          <w:top w:val="double" w:color="78C0D4" w:sz="6" w:space="0"/>
          <w:left w:val="single" w:color="78C0D4" w:sz="8" w:space="0"/>
          <w:bottom w:val="single" w:color="78C0D4" w:sz="8" w:space="0"/>
          <w:right w:val="single" w:color="78C0D4" w:sz="8" w:space="0"/>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178">
    <w:name w:val="Medium Shading 1 Accent 6"/>
    <w:basedOn w:val="13"/>
    <w:uiPriority w:val="63"/>
    <w:tblPr>
      <w:tblBorders>
        <w:top w:val="single" w:color="F9B074" w:sz="8" w:space="0"/>
        <w:left w:val="single" w:color="F9B074" w:sz="8" w:space="0"/>
        <w:bottom w:val="single" w:color="F9B074" w:sz="8" w:space="0"/>
        <w:right w:val="single" w:color="F9B074" w:sz="8" w:space="0"/>
        <w:insideH w:val="single" w:color="F9B074" w:sz="8" w:space="0"/>
      </w:tblBorders>
    </w:tblPr>
    <w:tblStylePr w:type="firstRow">
      <w:pPr>
        <w:spacing w:before="0" w:after="0" w:line="240" w:lineRule="auto"/>
      </w:pPr>
      <w:rPr>
        <w:b/>
        <w:bCs/>
        <w:color w:val="FFFFFF"/>
      </w:rPr>
      <w:tblPr/>
      <w:tcPr>
        <w:tcBorders>
          <w:top w:val="single" w:color="F9B074" w:sz="8" w:space="0"/>
          <w:left w:val="single" w:color="F9B074" w:sz="8" w:space="0"/>
          <w:bottom w:val="single" w:color="F9B074" w:sz="8" w:space="0"/>
          <w:right w:val="single" w:color="F9B074" w:sz="8" w:space="0"/>
          <w:insideH w:val="nil"/>
          <w:insideV w:val="nil"/>
        </w:tcBorders>
        <w:shd w:val="clear" w:color="auto" w:fill="F79646"/>
      </w:tcPr>
    </w:tblStylePr>
    <w:tblStylePr w:type="lastRow">
      <w:pPr>
        <w:spacing w:before="0" w:after="0" w:line="240" w:lineRule="auto"/>
      </w:pPr>
      <w:rPr>
        <w:b/>
        <w:bCs/>
      </w:rPr>
      <w:tblPr/>
      <w:tcPr>
        <w:tcBorders>
          <w:top w:val="double" w:color="F9B074" w:sz="6" w:space="0"/>
          <w:left w:val="single" w:color="F9B074" w:sz="8" w:space="0"/>
          <w:bottom w:val="single" w:color="F9B074" w:sz="8" w:space="0"/>
          <w:right w:val="single" w:color="F9B074" w:sz="8" w:space="0"/>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179">
    <w:name w:val="Medium Shading 2"/>
    <w:basedOn w:val="13"/>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000000"/>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000000"/>
      </w:tcPr>
    </w:tblStylePr>
    <w:tblStylePr w:type="lastCol">
      <w:rPr>
        <w:b/>
        <w:bCs/>
        <w:color w:val="FFFFFF"/>
      </w:rPr>
      <w:tblPr/>
      <w:tcPr>
        <w:tcBorders>
          <w:bottom w:val="nil"/>
          <w:right w:val="nil"/>
          <w:insideH w:val="nil"/>
          <w:insideV w:val="nil"/>
        </w:tcBorders>
        <w:shd w:val="clear" w:color="auto" w:fill="000000"/>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0">
    <w:name w:val="Medium Shading 2 Accent 1"/>
    <w:basedOn w:val="13"/>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F81B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F81BD"/>
      </w:tcPr>
    </w:tblStylePr>
    <w:tblStylePr w:type="lastCol">
      <w:rPr>
        <w:b/>
        <w:bCs/>
        <w:color w:val="FFFFFF"/>
      </w:rPr>
      <w:tblPr/>
      <w:tcPr>
        <w:tcBorders>
          <w:bottom w:val="nil"/>
          <w:right w:val="nil"/>
          <w:insideH w:val="nil"/>
          <w:insideV w:val="nil"/>
        </w:tcBorders>
        <w:shd w:val="clear" w:color="auto" w:fill="4F81B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1">
    <w:name w:val="Medium Shading 2 Accent 2"/>
    <w:basedOn w:val="13"/>
    <w:qFormat/>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C0504D"/>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C0504D"/>
      </w:tcPr>
    </w:tblStylePr>
    <w:tblStylePr w:type="lastCol">
      <w:rPr>
        <w:b/>
        <w:bCs/>
        <w:color w:val="FFFFFF"/>
      </w:rPr>
      <w:tblPr/>
      <w:tcPr>
        <w:tcBorders>
          <w:bottom w:val="nil"/>
          <w:right w:val="nil"/>
          <w:insideH w:val="nil"/>
          <w:insideV w:val="nil"/>
        </w:tcBorders>
        <w:shd w:val="clear" w:color="auto" w:fill="C0504D"/>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2">
    <w:name w:val="Medium Shading 2 Accent 3"/>
    <w:basedOn w:val="13"/>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9BBB59"/>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9BBB59"/>
      </w:tcPr>
    </w:tblStylePr>
    <w:tblStylePr w:type="lastCol">
      <w:rPr>
        <w:b/>
        <w:bCs/>
        <w:color w:val="FFFFFF"/>
      </w:rPr>
      <w:tblPr/>
      <w:tcPr>
        <w:tcBorders>
          <w:bottom w:val="nil"/>
          <w:right w:val="nil"/>
          <w:insideH w:val="nil"/>
          <w:insideV w:val="nil"/>
        </w:tcBorders>
        <w:shd w:val="clear" w:color="auto" w:fill="9BBB59"/>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3">
    <w:name w:val="Medium Shading 2 Accent 4"/>
    <w:basedOn w:val="13"/>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8064A2"/>
      </w:tcPr>
    </w:tblStylePr>
    <w:tblStylePr w:type="lastCol">
      <w:rPr>
        <w:b/>
        <w:bCs/>
        <w:color w:val="FFFFFF"/>
      </w:rPr>
      <w:tblPr/>
      <w:tcPr>
        <w:tcBorders>
          <w:bottom w:val="nil"/>
          <w:right w:val="nil"/>
          <w:insideH w:val="nil"/>
          <w:insideV w:val="nil"/>
        </w:tcBorders>
        <w:shd w:val="clear" w:color="auto" w:fill="8064A2"/>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4">
    <w:name w:val="Medium Shading 2 Accent 5"/>
    <w:basedOn w:val="13"/>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4BACC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4BACC6"/>
      </w:tcPr>
    </w:tblStylePr>
    <w:tblStylePr w:type="lastCol">
      <w:rPr>
        <w:b/>
        <w:bCs/>
        <w:color w:val="FFFFFF"/>
      </w:rPr>
      <w:tblPr/>
      <w:tcPr>
        <w:tcBorders>
          <w:bottom w:val="nil"/>
          <w:right w:val="nil"/>
          <w:insideH w:val="nil"/>
          <w:insideV w:val="nil"/>
        </w:tcBorders>
        <w:shd w:val="clear" w:color="auto" w:fill="4BACC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5">
    <w:name w:val="Medium Shading 2 Accent 6"/>
    <w:basedOn w:val="13"/>
    <w:uiPriority w:val="64"/>
    <w:tblPr>
      <w:tblBorders>
        <w:top w:val="single" w:color="auto" w:sz="18" w:space="0"/>
        <w:bottom w:val="single" w:color="auto" w:sz="18" w:space="0"/>
      </w:tblBorders>
    </w:tblPr>
    <w:tblStylePr w:type="firstRow">
      <w:pPr>
        <w:spacing w:before="0" w:after="0" w:line="240" w:lineRule="auto"/>
      </w:pPr>
      <w:rPr>
        <w:b/>
        <w:bCs/>
        <w:color w:val="FFFFFF"/>
      </w:rPr>
      <w:tblPr/>
      <w:tcPr>
        <w:tcBorders>
          <w:top w:val="single" w:color="auto" w:sz="18" w:space="0"/>
          <w:left w:val="single" w:color="auto" w:sz="18" w:space="0"/>
          <w:bottom w:val="nil"/>
          <w:right w:val="nil"/>
          <w:insideH w:val="nil"/>
          <w:insideV w:val="nil"/>
        </w:tcBorders>
        <w:shd w:val="clear" w:color="auto" w:fill="F79646"/>
      </w:tcPr>
    </w:tblStylePr>
    <w:tblStylePr w:type="lastRow">
      <w:pPr>
        <w:spacing w:before="0" w:after="0" w:line="240" w:lineRule="auto"/>
      </w:pPr>
      <w:rPr>
        <w:color w:val="auto"/>
      </w:rPr>
      <w:tblPr/>
      <w:tcPr>
        <w:tcBorders>
          <w:top w:val="double" w:color="auto" w:sz="6" w:space="0"/>
          <w:left w:val="single" w:color="auto" w:sz="18" w:space="0"/>
          <w:bottom w:val="nil"/>
          <w:right w:val="nil"/>
          <w:insideH w:val="nil"/>
          <w:insideV w:val="nil"/>
        </w:tcBorders>
        <w:shd w:val="clear" w:color="auto" w:fill="FFFFFF"/>
      </w:tcPr>
    </w:tblStylePr>
    <w:tblStylePr w:type="firstCol">
      <w:rPr>
        <w:b/>
        <w:bCs/>
        <w:color w:val="FFFFFF"/>
      </w:rPr>
      <w:tblPr/>
      <w:tcPr>
        <w:tcBorders>
          <w:top w:val="nil"/>
          <w:left w:val="single" w:color="auto" w:sz="18" w:space="0"/>
          <w:bottom w:val="nil"/>
          <w:right w:val="nil"/>
          <w:insideH w:val="nil"/>
          <w:insideV w:val="nil"/>
        </w:tcBorders>
        <w:shd w:val="clear" w:color="auto" w:fill="F79646"/>
      </w:tcPr>
    </w:tblStylePr>
    <w:tblStylePr w:type="lastCol">
      <w:rPr>
        <w:b/>
        <w:bCs/>
        <w:color w:val="FFFFFF"/>
      </w:rPr>
      <w:tblPr/>
      <w:tcPr>
        <w:tcBorders>
          <w:bottom w:val="nil"/>
          <w:right w:val="nil"/>
          <w:insideH w:val="nil"/>
          <w:insideV w:val="nil"/>
        </w:tcBorders>
        <w:shd w:val="clear" w:color="auto" w:fill="F79646"/>
      </w:tcPr>
    </w:tblStylePr>
    <w:tblStylePr w:type="band1Vert">
      <w:tblPr/>
      <w:tcPr>
        <w:tcBorders>
          <w:bottom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single" w:color="auto" w:sz="18" w:space="0"/>
          <w:bottom w:val="nil"/>
          <w:right w:val="nil"/>
          <w:insideH w:val="nil"/>
          <w:insideV w:val="nil"/>
        </w:tcBorders>
      </w:tcPr>
    </w:tblStylePr>
    <w:tblStylePr w:type="nwCell">
      <w:rPr>
        <w:color w:val="FFFFFF"/>
      </w:rPr>
      <w:tblPr/>
      <w:tcPr>
        <w:tcBorders>
          <w:top w:val="single" w:color="auto" w:sz="18" w:space="0"/>
          <w:left w:val="single" w:color="auto" w:sz="18" w:space="0"/>
          <w:bottom w:val="nil"/>
          <w:right w:val="nil"/>
          <w:insideH w:val="nil"/>
          <w:insideV w:val="nil"/>
        </w:tcBorders>
      </w:tcPr>
    </w:tblStylePr>
  </w:style>
  <w:style w:type="table" w:styleId="186">
    <w:name w:val="Medium List 1"/>
    <w:basedOn w:val="13"/>
    <w:uiPriority w:val="65"/>
    <w:rPr>
      <w:color w:val="000000"/>
    </w:rPr>
    <w:tblPr>
      <w:tblBorders>
        <w:top w:val="single" w:color="000000" w:sz="8" w:space="0"/>
        <w:bottom w:val="single" w:color="000000" w:sz="8" w:space="0"/>
      </w:tblBorders>
    </w:tblPr>
    <w:tblStylePr w:type="firstRow">
      <w:rPr>
        <w:rFonts w:cs="Times New Roman"/>
      </w:rPr>
      <w:tblPr/>
      <w:tcPr>
        <w:tcBorders>
          <w:top w:val="nil"/>
          <w:left w:val="single" w:color="000000" w:sz="8" w:space="0"/>
        </w:tcBorders>
      </w:tcPr>
    </w:tblStylePr>
    <w:tblStylePr w:type="lastRow">
      <w:rPr>
        <w:b/>
        <w:bCs/>
        <w:color w:val="1F497D"/>
      </w:rPr>
      <w:tblPr/>
      <w:tcPr>
        <w:tcBorders>
          <w:top w:val="single" w:color="000000" w:sz="8" w:space="0"/>
          <w:left w:val="single" w:color="000000" w:sz="8" w:space="0"/>
        </w:tcBorders>
      </w:tcPr>
    </w:tblStylePr>
    <w:tblStylePr w:type="firstCol">
      <w:rPr>
        <w:b/>
        <w:bCs/>
      </w:rPr>
    </w:tblStylePr>
    <w:tblStylePr w:type="lastCol">
      <w:rPr>
        <w:b/>
        <w:bCs/>
      </w:rPr>
      <w:tblPr/>
      <w:tcPr>
        <w:tcBorders>
          <w:top w:val="single" w:color="000000" w:sz="8" w:space="0"/>
          <w:left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styleId="187">
    <w:name w:val="Medium List 1 Accent 1"/>
    <w:basedOn w:val="13"/>
    <w:uiPriority w:val="65"/>
    <w:rPr>
      <w:color w:val="000000"/>
    </w:rPr>
    <w:tblPr>
      <w:tblBorders>
        <w:top w:val="single" w:color="4F81BD" w:sz="8" w:space="0"/>
        <w:bottom w:val="single" w:color="4F81BD" w:sz="8" w:space="0"/>
      </w:tblBorders>
    </w:tblPr>
    <w:tblStylePr w:type="firstRow">
      <w:rPr>
        <w:rFonts w:cs="Times New Roman"/>
      </w:rPr>
      <w:tblPr/>
      <w:tcPr>
        <w:tcBorders>
          <w:top w:val="nil"/>
          <w:left w:val="single" w:color="4F81BD" w:sz="8" w:space="0"/>
        </w:tcBorders>
      </w:tcPr>
    </w:tblStylePr>
    <w:tblStylePr w:type="lastRow">
      <w:rPr>
        <w:b/>
        <w:bCs/>
        <w:color w:val="1F497D"/>
      </w:rPr>
      <w:tblPr/>
      <w:tcPr>
        <w:tcBorders>
          <w:top w:val="single" w:color="4F81BD" w:sz="8" w:space="0"/>
          <w:left w:val="single" w:color="4F81BD" w:sz="8" w:space="0"/>
        </w:tcBorders>
      </w:tcPr>
    </w:tblStylePr>
    <w:tblStylePr w:type="firstCol">
      <w:rPr>
        <w:b/>
        <w:bCs/>
      </w:rPr>
    </w:tblStylePr>
    <w:tblStylePr w:type="lastCol">
      <w:rPr>
        <w:b/>
        <w:bCs/>
      </w:rPr>
      <w:tblPr/>
      <w:tcPr>
        <w:tcBorders>
          <w:top w:val="single" w:color="4F81BD" w:sz="8" w:space="0"/>
          <w:left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styleId="188">
    <w:name w:val="Medium List 1 Accent 2"/>
    <w:basedOn w:val="13"/>
    <w:qFormat/>
    <w:uiPriority w:val="65"/>
    <w:rPr>
      <w:color w:val="000000"/>
    </w:rPr>
    <w:tblPr>
      <w:tblBorders>
        <w:top w:val="single" w:color="C0504D" w:sz="8" w:space="0"/>
        <w:bottom w:val="single" w:color="C0504D" w:sz="8" w:space="0"/>
      </w:tblBorders>
    </w:tblPr>
    <w:tblStylePr w:type="firstRow">
      <w:rPr>
        <w:rFonts w:cs="Times New Roman"/>
      </w:rPr>
      <w:tblPr/>
      <w:tcPr>
        <w:tcBorders>
          <w:top w:val="nil"/>
          <w:left w:val="single" w:color="C0504D" w:sz="8" w:space="0"/>
        </w:tcBorders>
      </w:tcPr>
    </w:tblStylePr>
    <w:tblStylePr w:type="lastRow">
      <w:rPr>
        <w:b/>
        <w:bCs/>
        <w:color w:val="1F497D"/>
      </w:rPr>
      <w:tblPr/>
      <w:tcPr>
        <w:tcBorders>
          <w:top w:val="single" w:color="C0504D" w:sz="8" w:space="0"/>
          <w:left w:val="single" w:color="C0504D" w:sz="8" w:space="0"/>
        </w:tcBorders>
      </w:tcPr>
    </w:tblStylePr>
    <w:tblStylePr w:type="firstCol">
      <w:rPr>
        <w:b/>
        <w:bCs/>
      </w:rPr>
    </w:tblStylePr>
    <w:tblStylePr w:type="lastCol">
      <w:rPr>
        <w:b/>
        <w:bCs/>
      </w:rPr>
      <w:tblPr/>
      <w:tcPr>
        <w:tcBorders>
          <w:top w:val="single" w:color="C0504D" w:sz="8" w:space="0"/>
          <w:left w:val="single" w:color="C0504D" w:sz="8" w:space="0"/>
        </w:tcBorders>
      </w:tcPr>
    </w:tblStylePr>
    <w:tblStylePr w:type="band1Vert">
      <w:tblPr/>
      <w:tcPr>
        <w:shd w:val="clear" w:color="auto" w:fill="EFD3D2"/>
      </w:tcPr>
    </w:tblStylePr>
    <w:tblStylePr w:type="band1Horz">
      <w:tblPr/>
      <w:tcPr>
        <w:shd w:val="clear" w:color="auto" w:fill="EFD3D2"/>
      </w:tcPr>
    </w:tblStylePr>
  </w:style>
  <w:style w:type="table" w:styleId="189">
    <w:name w:val="Medium List 1 Accent 3"/>
    <w:basedOn w:val="13"/>
    <w:uiPriority w:val="65"/>
    <w:rPr>
      <w:color w:val="000000"/>
    </w:rPr>
    <w:tblPr>
      <w:tblBorders>
        <w:top w:val="single" w:color="9BBB59" w:sz="8" w:space="0"/>
        <w:bottom w:val="single" w:color="9BBB59" w:sz="8" w:space="0"/>
      </w:tblBorders>
    </w:tblPr>
    <w:tblStylePr w:type="firstRow">
      <w:rPr>
        <w:rFonts w:cs="Times New Roman"/>
      </w:rPr>
      <w:tblPr/>
      <w:tcPr>
        <w:tcBorders>
          <w:top w:val="nil"/>
          <w:left w:val="single" w:color="9BBB59" w:sz="8" w:space="0"/>
        </w:tcBorders>
      </w:tcPr>
    </w:tblStylePr>
    <w:tblStylePr w:type="lastRow">
      <w:rPr>
        <w:b/>
        <w:bCs/>
        <w:color w:val="1F497D"/>
      </w:rPr>
      <w:tblPr/>
      <w:tcPr>
        <w:tcBorders>
          <w:top w:val="single" w:color="9BBB59" w:sz="8" w:space="0"/>
          <w:left w:val="single" w:color="9BBB59" w:sz="8" w:space="0"/>
        </w:tcBorders>
      </w:tcPr>
    </w:tblStylePr>
    <w:tblStylePr w:type="firstCol">
      <w:rPr>
        <w:b/>
        <w:bCs/>
      </w:rPr>
    </w:tblStylePr>
    <w:tblStylePr w:type="lastCol">
      <w:rPr>
        <w:b/>
        <w:bCs/>
      </w:rPr>
      <w:tblPr/>
      <w:tcPr>
        <w:tcBorders>
          <w:top w:val="single" w:color="9BBB59" w:sz="8" w:space="0"/>
          <w:left w:val="single" w:color="9BBB59" w:sz="8" w:space="0"/>
        </w:tcBorders>
      </w:tcPr>
    </w:tblStylePr>
    <w:tblStylePr w:type="band1Vert">
      <w:tblPr/>
      <w:tcPr>
        <w:shd w:val="clear" w:color="auto" w:fill="E6EED5"/>
      </w:tcPr>
    </w:tblStylePr>
    <w:tblStylePr w:type="band1Horz">
      <w:tblPr/>
      <w:tcPr>
        <w:shd w:val="clear" w:color="auto" w:fill="E6EED5"/>
      </w:tcPr>
    </w:tblStylePr>
  </w:style>
  <w:style w:type="table" w:styleId="190">
    <w:name w:val="Medium List 1 Accent 4"/>
    <w:basedOn w:val="13"/>
    <w:uiPriority w:val="65"/>
    <w:rPr>
      <w:color w:val="000000"/>
    </w:rPr>
    <w:tblPr>
      <w:tblBorders>
        <w:top w:val="single" w:color="8064A2" w:sz="8" w:space="0"/>
        <w:bottom w:val="single" w:color="8064A2" w:sz="8" w:space="0"/>
      </w:tblBorders>
    </w:tblPr>
    <w:tblStylePr w:type="firstRow">
      <w:rPr>
        <w:rFonts w:cs="Times New Roman"/>
      </w:rPr>
      <w:tblPr/>
      <w:tcPr>
        <w:tcBorders>
          <w:top w:val="nil"/>
          <w:left w:val="single" w:color="8064A2" w:sz="8" w:space="0"/>
        </w:tcBorders>
      </w:tcPr>
    </w:tblStylePr>
    <w:tblStylePr w:type="lastRow">
      <w:rPr>
        <w:b/>
        <w:bCs/>
        <w:color w:val="1F497D"/>
      </w:rPr>
      <w:tblPr/>
      <w:tcPr>
        <w:tcBorders>
          <w:top w:val="single" w:color="8064A2" w:sz="8" w:space="0"/>
          <w:left w:val="single" w:color="8064A2" w:sz="8" w:space="0"/>
        </w:tcBorders>
      </w:tcPr>
    </w:tblStylePr>
    <w:tblStylePr w:type="firstCol">
      <w:rPr>
        <w:b/>
        <w:bCs/>
      </w:rPr>
    </w:tblStylePr>
    <w:tblStylePr w:type="lastCol">
      <w:rPr>
        <w:b/>
        <w:bCs/>
      </w:rPr>
      <w:tblPr/>
      <w:tcPr>
        <w:tcBorders>
          <w:top w:val="single" w:color="8064A2" w:sz="8" w:space="0"/>
          <w:left w:val="single" w:color="8064A2" w:sz="8" w:space="0"/>
        </w:tcBorders>
      </w:tcPr>
    </w:tblStylePr>
    <w:tblStylePr w:type="band1Vert">
      <w:tblPr/>
      <w:tcPr>
        <w:shd w:val="clear" w:color="auto" w:fill="DFD8E8"/>
      </w:tcPr>
    </w:tblStylePr>
    <w:tblStylePr w:type="band1Horz">
      <w:tblPr/>
      <w:tcPr>
        <w:shd w:val="clear" w:color="auto" w:fill="DFD8E8"/>
      </w:tcPr>
    </w:tblStylePr>
  </w:style>
  <w:style w:type="table" w:styleId="191">
    <w:name w:val="Medium List 1 Accent 5"/>
    <w:basedOn w:val="13"/>
    <w:uiPriority w:val="65"/>
    <w:rPr>
      <w:color w:val="000000"/>
    </w:rPr>
    <w:tblPr>
      <w:tblBorders>
        <w:top w:val="single" w:color="4BACC6" w:sz="8" w:space="0"/>
        <w:bottom w:val="single" w:color="4BACC6" w:sz="8" w:space="0"/>
      </w:tblBorders>
    </w:tblPr>
    <w:tblStylePr w:type="firstRow">
      <w:rPr>
        <w:rFonts w:cs="Times New Roman"/>
      </w:rPr>
      <w:tblPr/>
      <w:tcPr>
        <w:tcBorders>
          <w:top w:val="nil"/>
          <w:left w:val="single" w:color="4BACC6" w:sz="8" w:space="0"/>
        </w:tcBorders>
      </w:tcPr>
    </w:tblStylePr>
    <w:tblStylePr w:type="lastRow">
      <w:rPr>
        <w:b/>
        <w:bCs/>
        <w:color w:val="1F497D"/>
      </w:rPr>
      <w:tblPr/>
      <w:tcPr>
        <w:tcBorders>
          <w:top w:val="single" w:color="4BACC6" w:sz="8" w:space="0"/>
          <w:left w:val="single" w:color="4BACC6" w:sz="8" w:space="0"/>
        </w:tcBorders>
      </w:tcPr>
    </w:tblStylePr>
    <w:tblStylePr w:type="firstCol">
      <w:rPr>
        <w:b/>
        <w:bCs/>
      </w:rPr>
    </w:tblStylePr>
    <w:tblStylePr w:type="lastCol">
      <w:rPr>
        <w:b/>
        <w:bCs/>
      </w:rPr>
      <w:tblPr/>
      <w:tcPr>
        <w:tcBorders>
          <w:top w:val="single" w:color="4BACC6" w:sz="8" w:space="0"/>
          <w:left w:val="single" w:color="4BACC6" w:sz="8" w:space="0"/>
        </w:tcBorders>
      </w:tcPr>
    </w:tblStylePr>
    <w:tblStylePr w:type="band1Vert">
      <w:tblPr/>
      <w:tcPr>
        <w:shd w:val="clear" w:color="auto" w:fill="D2EAF1"/>
      </w:tcPr>
    </w:tblStylePr>
    <w:tblStylePr w:type="band1Horz">
      <w:tblPr/>
      <w:tcPr>
        <w:shd w:val="clear" w:color="auto" w:fill="D2EAF1"/>
      </w:tcPr>
    </w:tblStylePr>
  </w:style>
  <w:style w:type="table" w:styleId="192">
    <w:name w:val="Medium List 1 Accent 6"/>
    <w:basedOn w:val="13"/>
    <w:uiPriority w:val="65"/>
    <w:rPr>
      <w:color w:val="000000"/>
    </w:rPr>
    <w:tblPr>
      <w:tblBorders>
        <w:top w:val="single" w:color="F79646" w:sz="8" w:space="0"/>
        <w:bottom w:val="single" w:color="F79646" w:sz="8" w:space="0"/>
      </w:tblBorders>
    </w:tblPr>
    <w:tblStylePr w:type="firstRow">
      <w:rPr>
        <w:rFonts w:cs="Times New Roman"/>
      </w:rPr>
      <w:tblPr/>
      <w:tcPr>
        <w:tcBorders>
          <w:top w:val="nil"/>
          <w:left w:val="single" w:color="F79646" w:sz="8" w:space="0"/>
        </w:tcBorders>
      </w:tcPr>
    </w:tblStylePr>
    <w:tblStylePr w:type="lastRow">
      <w:rPr>
        <w:b/>
        <w:bCs/>
        <w:color w:val="1F497D"/>
      </w:rPr>
      <w:tblPr/>
      <w:tcPr>
        <w:tcBorders>
          <w:top w:val="single" w:color="F79646" w:sz="8" w:space="0"/>
          <w:left w:val="single" w:color="F79646" w:sz="8" w:space="0"/>
        </w:tcBorders>
      </w:tcPr>
    </w:tblStylePr>
    <w:tblStylePr w:type="firstCol">
      <w:rPr>
        <w:b/>
        <w:bCs/>
      </w:rPr>
    </w:tblStylePr>
    <w:tblStylePr w:type="lastCol">
      <w:rPr>
        <w:b/>
        <w:bCs/>
      </w:rPr>
      <w:tblPr/>
      <w:tcPr>
        <w:tcBorders>
          <w:top w:val="single" w:color="F79646" w:sz="8" w:space="0"/>
          <w:left w:val="single" w:color="F79646" w:sz="8" w:space="0"/>
        </w:tcBorders>
      </w:tcPr>
    </w:tblStylePr>
    <w:tblStylePr w:type="band1Vert">
      <w:tblPr/>
      <w:tcPr>
        <w:shd w:val="clear" w:color="auto" w:fill="FDE4D0"/>
      </w:tcPr>
    </w:tblStylePr>
    <w:tblStylePr w:type="band1Horz">
      <w:tblPr/>
      <w:tcPr>
        <w:shd w:val="clear" w:color="auto" w:fill="FDE4D0"/>
      </w:tcPr>
    </w:tblStylePr>
  </w:style>
  <w:style w:type="table" w:styleId="193">
    <w:name w:val="Medium List 2"/>
    <w:basedOn w:val="13"/>
    <w:uiPriority w:val="66"/>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tblBorders>
    </w:tblPr>
    <w:tblStylePr w:type="firstRow">
      <w:rPr>
        <w:sz w:val="24"/>
        <w:szCs w:val="24"/>
      </w:rPr>
      <w:tblPr/>
      <w:tcPr>
        <w:tcBorders>
          <w:top w:val="nil"/>
          <w:left w:val="single" w:color="000000" w:sz="24" w:space="0"/>
          <w:bottom w:val="nil"/>
          <w:right w:val="nil"/>
          <w:insideH w:val="nil"/>
          <w:insideV w:val="nil"/>
        </w:tcBorders>
        <w:shd w:val="clear" w:color="auto" w:fill="FFFFFF"/>
      </w:tcPr>
    </w:tblStylePr>
    <w:tblStylePr w:type="lastRow">
      <w:tblPr/>
      <w:tcPr>
        <w:tcBorders>
          <w:top w:val="single" w:color="000000" w:sz="8" w:space="0"/>
          <w:left w:val="nil"/>
          <w:bottom w:val="nil"/>
          <w:right w:val="nil"/>
          <w:insideH w:val="nil"/>
          <w:insideV w:val="nil"/>
        </w:tcBorders>
        <w:shd w:val="clear" w:color="auto" w:fill="FFFFFF"/>
      </w:tcPr>
    </w:tblStylePr>
    <w:tblStylePr w:type="firstCol">
      <w:tblPr/>
      <w:tcPr>
        <w:tcBorders>
          <w:top w:val="nil"/>
          <w:left w:val="nil"/>
          <w:bottom w:val="nil"/>
          <w:right w:val="single" w:color="000000" w:sz="8" w:space="0"/>
          <w:insideH w:val="nil"/>
          <w:insideV w:val="nil"/>
        </w:tcBorders>
        <w:shd w:val="clear" w:color="auto" w:fill="FFFFFF"/>
      </w:tcPr>
    </w:tblStylePr>
    <w:tblStylePr w:type="lastCol">
      <w:tblPr/>
      <w:tcPr>
        <w:tcBorders>
          <w:top w:val="nil"/>
          <w:left w:val="nil"/>
          <w:bottom w:val="single" w:color="000000"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C0C0C0"/>
      </w:tcPr>
    </w:tblStylePr>
    <w:tblStylePr w:type="band1Horz">
      <w:tblPr/>
      <w:tcPr>
        <w:tcBorders>
          <w:top w:val="nil"/>
          <w:left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194">
    <w:name w:val="Medium List 2 Accent 1"/>
    <w:basedOn w:val="13"/>
    <w:uiPriority w:val="66"/>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tblBorders>
    </w:tblPr>
    <w:tblStylePr w:type="firstRow">
      <w:rPr>
        <w:sz w:val="24"/>
        <w:szCs w:val="24"/>
      </w:rPr>
      <w:tblPr/>
      <w:tcPr>
        <w:tcBorders>
          <w:top w:val="nil"/>
          <w:left w:val="single" w:color="4F81BD" w:sz="24" w:space="0"/>
          <w:bottom w:val="nil"/>
          <w:right w:val="nil"/>
          <w:insideH w:val="nil"/>
          <w:insideV w:val="nil"/>
        </w:tcBorders>
        <w:shd w:val="clear" w:color="auto" w:fill="FFFFFF"/>
      </w:tcPr>
    </w:tblStylePr>
    <w:tblStylePr w:type="lastRow">
      <w:tblPr/>
      <w:tcPr>
        <w:tcBorders>
          <w:top w:val="single" w:color="4F81BD" w:sz="8" w:space="0"/>
          <w:left w:val="nil"/>
          <w:bottom w:val="nil"/>
          <w:right w:val="nil"/>
          <w:insideH w:val="nil"/>
          <w:insideV w:val="nil"/>
        </w:tcBorders>
        <w:shd w:val="clear" w:color="auto" w:fill="FFFFFF"/>
      </w:tcPr>
    </w:tblStylePr>
    <w:tblStylePr w:type="firstCol">
      <w:tblPr/>
      <w:tcPr>
        <w:tcBorders>
          <w:top w:val="nil"/>
          <w:left w:val="nil"/>
          <w:bottom w:val="nil"/>
          <w:right w:val="single" w:color="4F81BD" w:sz="8" w:space="0"/>
          <w:insideH w:val="nil"/>
          <w:insideV w:val="nil"/>
        </w:tcBorders>
        <w:shd w:val="clear" w:color="auto" w:fill="FFFFFF"/>
      </w:tcPr>
    </w:tblStylePr>
    <w:tblStylePr w:type="lastCol">
      <w:tblPr/>
      <w:tcPr>
        <w:tcBorders>
          <w:top w:val="nil"/>
          <w:left w:val="nil"/>
          <w:bottom w:val="single" w:color="4F81B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3DFEE"/>
      </w:tcPr>
    </w:tblStylePr>
    <w:tblStylePr w:type="band1Horz">
      <w:tblPr/>
      <w:tcPr>
        <w:tcBorders>
          <w:top w:val="nil"/>
          <w:left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195">
    <w:name w:val="Medium List 2 Accent 2"/>
    <w:basedOn w:val="13"/>
    <w:uiPriority w:val="66"/>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tblBorders>
    </w:tblPr>
    <w:tblStylePr w:type="firstRow">
      <w:rPr>
        <w:sz w:val="24"/>
        <w:szCs w:val="24"/>
      </w:rPr>
      <w:tblPr/>
      <w:tcPr>
        <w:tcBorders>
          <w:top w:val="nil"/>
          <w:left w:val="single" w:color="C0504D" w:sz="24" w:space="0"/>
          <w:bottom w:val="nil"/>
          <w:right w:val="nil"/>
          <w:insideH w:val="nil"/>
          <w:insideV w:val="nil"/>
        </w:tcBorders>
        <w:shd w:val="clear" w:color="auto" w:fill="FFFFFF"/>
      </w:tcPr>
    </w:tblStylePr>
    <w:tblStylePr w:type="lastRow">
      <w:tblPr/>
      <w:tcPr>
        <w:tcBorders>
          <w:top w:val="single" w:color="C0504D" w:sz="8" w:space="0"/>
          <w:left w:val="nil"/>
          <w:bottom w:val="nil"/>
          <w:right w:val="nil"/>
          <w:insideH w:val="nil"/>
          <w:insideV w:val="nil"/>
        </w:tcBorders>
        <w:shd w:val="clear" w:color="auto" w:fill="FFFFFF"/>
      </w:tcPr>
    </w:tblStylePr>
    <w:tblStylePr w:type="firstCol">
      <w:tblPr/>
      <w:tcPr>
        <w:tcBorders>
          <w:top w:val="nil"/>
          <w:left w:val="nil"/>
          <w:bottom w:val="nil"/>
          <w:right w:val="single" w:color="C0504D" w:sz="8" w:space="0"/>
          <w:insideH w:val="nil"/>
          <w:insideV w:val="nil"/>
        </w:tcBorders>
        <w:shd w:val="clear" w:color="auto" w:fill="FFFFFF"/>
      </w:tcPr>
    </w:tblStylePr>
    <w:tblStylePr w:type="lastCol">
      <w:tblPr/>
      <w:tcPr>
        <w:tcBorders>
          <w:top w:val="nil"/>
          <w:left w:val="nil"/>
          <w:bottom w:val="single" w:color="C0504D"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FD3D2"/>
      </w:tcPr>
    </w:tblStylePr>
    <w:tblStylePr w:type="band1Horz">
      <w:tblPr/>
      <w:tcPr>
        <w:tcBorders>
          <w:top w:val="nil"/>
          <w:left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196">
    <w:name w:val="Medium List 2 Accent 3"/>
    <w:basedOn w:val="13"/>
    <w:qFormat/>
    <w:uiPriority w:val="66"/>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tblBorders>
    </w:tblPr>
    <w:tblStylePr w:type="firstRow">
      <w:rPr>
        <w:sz w:val="24"/>
        <w:szCs w:val="24"/>
      </w:rPr>
      <w:tblPr/>
      <w:tcPr>
        <w:tcBorders>
          <w:top w:val="nil"/>
          <w:left w:val="single" w:color="9BBB59" w:sz="24" w:space="0"/>
          <w:bottom w:val="nil"/>
          <w:right w:val="nil"/>
          <w:insideH w:val="nil"/>
          <w:insideV w:val="nil"/>
        </w:tcBorders>
        <w:shd w:val="clear" w:color="auto" w:fill="FFFFFF"/>
      </w:tcPr>
    </w:tblStylePr>
    <w:tblStylePr w:type="lastRow">
      <w:tblPr/>
      <w:tcPr>
        <w:tcBorders>
          <w:top w:val="single" w:color="9BBB59" w:sz="8" w:space="0"/>
          <w:left w:val="nil"/>
          <w:bottom w:val="nil"/>
          <w:right w:val="nil"/>
          <w:insideH w:val="nil"/>
          <w:insideV w:val="nil"/>
        </w:tcBorders>
        <w:shd w:val="clear" w:color="auto" w:fill="FFFFFF"/>
      </w:tcPr>
    </w:tblStylePr>
    <w:tblStylePr w:type="firstCol">
      <w:tblPr/>
      <w:tcPr>
        <w:tcBorders>
          <w:top w:val="nil"/>
          <w:left w:val="nil"/>
          <w:bottom w:val="nil"/>
          <w:right w:val="single" w:color="9BBB59" w:sz="8" w:space="0"/>
          <w:insideH w:val="nil"/>
          <w:insideV w:val="nil"/>
        </w:tcBorders>
        <w:shd w:val="clear" w:color="auto" w:fill="FFFFFF"/>
      </w:tcPr>
    </w:tblStylePr>
    <w:tblStylePr w:type="lastCol">
      <w:tblPr/>
      <w:tcPr>
        <w:tcBorders>
          <w:top w:val="nil"/>
          <w:left w:val="nil"/>
          <w:bottom w:val="single" w:color="9BBB59"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E6EED5"/>
      </w:tcPr>
    </w:tblStylePr>
    <w:tblStylePr w:type="band1Horz">
      <w:tblPr/>
      <w:tcPr>
        <w:tcBorders>
          <w:top w:val="nil"/>
          <w:left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197">
    <w:name w:val="Medium List 2 Accent 4"/>
    <w:basedOn w:val="13"/>
    <w:qFormat/>
    <w:uiPriority w:val="66"/>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tblBorders>
    </w:tblPr>
    <w:tblStylePr w:type="firstRow">
      <w:rPr>
        <w:sz w:val="24"/>
        <w:szCs w:val="24"/>
      </w:rPr>
      <w:tblPr/>
      <w:tcPr>
        <w:tcBorders>
          <w:top w:val="nil"/>
          <w:left w:val="single" w:color="8064A2" w:sz="24" w:space="0"/>
          <w:bottom w:val="nil"/>
          <w:right w:val="nil"/>
          <w:insideH w:val="nil"/>
          <w:insideV w:val="nil"/>
        </w:tcBorders>
        <w:shd w:val="clear" w:color="auto" w:fill="FFFFFF"/>
      </w:tcPr>
    </w:tblStylePr>
    <w:tblStylePr w:type="lastRow">
      <w:tblPr/>
      <w:tcPr>
        <w:tcBorders>
          <w:top w:val="single" w:color="8064A2" w:sz="8" w:space="0"/>
          <w:left w:val="nil"/>
          <w:bottom w:val="nil"/>
          <w:right w:val="nil"/>
          <w:insideH w:val="nil"/>
          <w:insideV w:val="nil"/>
        </w:tcBorders>
        <w:shd w:val="clear" w:color="auto" w:fill="FFFFFF"/>
      </w:tcPr>
    </w:tblStylePr>
    <w:tblStylePr w:type="firstCol">
      <w:tblPr/>
      <w:tcPr>
        <w:tcBorders>
          <w:top w:val="nil"/>
          <w:left w:val="nil"/>
          <w:bottom w:val="nil"/>
          <w:right w:val="single" w:color="8064A2" w:sz="8" w:space="0"/>
          <w:insideH w:val="nil"/>
          <w:insideV w:val="nil"/>
        </w:tcBorders>
        <w:shd w:val="clear" w:color="auto" w:fill="FFFFFF"/>
      </w:tcPr>
    </w:tblStylePr>
    <w:tblStylePr w:type="lastCol">
      <w:tblPr/>
      <w:tcPr>
        <w:tcBorders>
          <w:top w:val="nil"/>
          <w:left w:val="nil"/>
          <w:bottom w:val="single" w:color="8064A2"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FD8E8"/>
      </w:tcPr>
    </w:tblStylePr>
    <w:tblStylePr w:type="band1Horz">
      <w:tblPr/>
      <w:tcPr>
        <w:tcBorders>
          <w:top w:val="nil"/>
          <w:left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198">
    <w:name w:val="Medium List 2 Accent 5"/>
    <w:basedOn w:val="13"/>
    <w:uiPriority w:val="66"/>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tblBorders>
    </w:tblPr>
    <w:tblStylePr w:type="firstRow">
      <w:rPr>
        <w:sz w:val="24"/>
        <w:szCs w:val="24"/>
      </w:rPr>
      <w:tblPr/>
      <w:tcPr>
        <w:tcBorders>
          <w:top w:val="nil"/>
          <w:left w:val="single" w:color="4BACC6" w:sz="24" w:space="0"/>
          <w:bottom w:val="nil"/>
          <w:right w:val="nil"/>
          <w:insideH w:val="nil"/>
          <w:insideV w:val="nil"/>
        </w:tcBorders>
        <w:shd w:val="clear" w:color="auto" w:fill="FFFFFF"/>
      </w:tcPr>
    </w:tblStylePr>
    <w:tblStylePr w:type="lastRow">
      <w:tblPr/>
      <w:tcPr>
        <w:tcBorders>
          <w:top w:val="single" w:color="4BACC6" w:sz="8" w:space="0"/>
          <w:left w:val="nil"/>
          <w:bottom w:val="nil"/>
          <w:right w:val="nil"/>
          <w:insideH w:val="nil"/>
          <w:insideV w:val="nil"/>
        </w:tcBorders>
        <w:shd w:val="clear" w:color="auto" w:fill="FFFFFF"/>
      </w:tcPr>
    </w:tblStylePr>
    <w:tblStylePr w:type="firstCol">
      <w:tblPr/>
      <w:tcPr>
        <w:tcBorders>
          <w:top w:val="nil"/>
          <w:left w:val="nil"/>
          <w:bottom w:val="nil"/>
          <w:right w:val="single" w:color="4BACC6" w:sz="8" w:space="0"/>
          <w:insideH w:val="nil"/>
          <w:insideV w:val="nil"/>
        </w:tcBorders>
        <w:shd w:val="clear" w:color="auto" w:fill="FFFFFF"/>
      </w:tcPr>
    </w:tblStylePr>
    <w:tblStylePr w:type="lastCol">
      <w:tblPr/>
      <w:tcPr>
        <w:tcBorders>
          <w:top w:val="nil"/>
          <w:left w:val="nil"/>
          <w:bottom w:val="single" w:color="4BACC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D2EAF1"/>
      </w:tcPr>
    </w:tblStylePr>
    <w:tblStylePr w:type="band1Horz">
      <w:tblPr/>
      <w:tcPr>
        <w:tcBorders>
          <w:top w:val="nil"/>
          <w:left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199">
    <w:name w:val="Medium List 2 Accent 6"/>
    <w:basedOn w:val="13"/>
    <w:uiPriority w:val="66"/>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tblBorders>
    </w:tblPr>
    <w:tblStylePr w:type="firstRow">
      <w:rPr>
        <w:sz w:val="24"/>
        <w:szCs w:val="24"/>
      </w:rPr>
      <w:tblPr/>
      <w:tcPr>
        <w:tcBorders>
          <w:top w:val="nil"/>
          <w:left w:val="single" w:color="F79646" w:sz="24" w:space="0"/>
          <w:bottom w:val="nil"/>
          <w:right w:val="nil"/>
          <w:insideH w:val="nil"/>
          <w:insideV w:val="nil"/>
        </w:tcBorders>
        <w:shd w:val="clear" w:color="auto" w:fill="FFFFFF"/>
      </w:tcPr>
    </w:tblStylePr>
    <w:tblStylePr w:type="lastRow">
      <w:tblPr/>
      <w:tcPr>
        <w:tcBorders>
          <w:top w:val="single" w:color="F79646" w:sz="8" w:space="0"/>
          <w:left w:val="nil"/>
          <w:bottom w:val="nil"/>
          <w:right w:val="nil"/>
          <w:insideH w:val="nil"/>
          <w:insideV w:val="nil"/>
        </w:tcBorders>
        <w:shd w:val="clear" w:color="auto" w:fill="FFFFFF"/>
      </w:tcPr>
    </w:tblStylePr>
    <w:tblStylePr w:type="firstCol">
      <w:tblPr/>
      <w:tcPr>
        <w:tcBorders>
          <w:top w:val="nil"/>
          <w:left w:val="nil"/>
          <w:bottom w:val="nil"/>
          <w:right w:val="single" w:color="F79646" w:sz="8" w:space="0"/>
          <w:insideH w:val="nil"/>
          <w:insideV w:val="nil"/>
        </w:tcBorders>
        <w:shd w:val="clear" w:color="auto" w:fill="FFFFFF"/>
      </w:tcPr>
    </w:tblStylePr>
    <w:tblStylePr w:type="lastCol">
      <w:tblPr/>
      <w:tcPr>
        <w:tcBorders>
          <w:top w:val="nil"/>
          <w:left w:val="nil"/>
          <w:bottom w:val="single" w:color="F79646" w:sz="8" w:space="0"/>
          <w:right w:val="nil"/>
          <w:insideH w:val="nil"/>
          <w:insideV w:val="nil"/>
        </w:tcBorders>
        <w:shd w:val="clear" w:color="auto" w:fill="FFFFFF"/>
      </w:tcPr>
    </w:tblStylePr>
    <w:tblStylePr w:type="band1Vert">
      <w:tblPr/>
      <w:tcPr>
        <w:tcBorders>
          <w:bottom w:val="nil"/>
          <w:right w:val="nil"/>
          <w:insideH w:val="nil"/>
          <w:insideV w:val="nil"/>
        </w:tcBorders>
        <w:shd w:val="clear" w:color="auto" w:fill="FDE4D0"/>
      </w:tcPr>
    </w:tblStylePr>
    <w:tblStylePr w:type="band1Horz">
      <w:tblPr/>
      <w:tcPr>
        <w:tcBorders>
          <w:top w:val="nil"/>
          <w:left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200">
    <w:name w:val="Medium Grid 1"/>
    <w:basedOn w:val="13"/>
    <w:uiPriority w:val="67"/>
    <w:tblPr>
      <w:tblBorders>
        <w:top w:val="single" w:color="404040" w:sz="8" w:space="0"/>
        <w:left w:val="single" w:color="404040" w:sz="8" w:space="0"/>
        <w:bottom w:val="single" w:color="404040" w:sz="8" w:space="0"/>
        <w:right w:val="single" w:color="404040" w:sz="8" w:space="0"/>
        <w:insideH w:val="single" w:color="404040" w:sz="8" w:space="0"/>
        <w:insideV w:val="single" w:color="404040" w:sz="8" w:space="0"/>
      </w:tblBorders>
    </w:tblPr>
    <w:tcPr>
      <w:shd w:val="clear" w:color="auto" w:fill="C0C0C0"/>
    </w:tcPr>
    <w:tblStylePr w:type="firstRow">
      <w:rPr>
        <w:b/>
        <w:bCs/>
      </w:rPr>
    </w:tblStylePr>
    <w:tblStylePr w:type="lastRow">
      <w:rPr>
        <w:b/>
        <w:bCs/>
      </w:rPr>
      <w:tblPr/>
      <w:tcPr>
        <w:tcBorders>
          <w:top w:val="single" w:color="404040" w:sz="18" w:space="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201">
    <w:name w:val="Medium Grid 1 Accent 1"/>
    <w:basedOn w:val="13"/>
    <w:uiPriority w:val="67"/>
    <w:tblPr>
      <w:tblBorders>
        <w:top w:val="single" w:color="7BA0CD" w:sz="8" w:space="0"/>
        <w:left w:val="single" w:color="7BA0CD" w:sz="8" w:space="0"/>
        <w:bottom w:val="single" w:color="7BA0CD" w:sz="8" w:space="0"/>
        <w:right w:val="single" w:color="7BA0CD" w:sz="8" w:space="0"/>
        <w:insideH w:val="single" w:color="7BA0CD" w:sz="8" w:space="0"/>
        <w:insideV w:val="single" w:color="7BA0CD" w:sz="8" w:space="0"/>
      </w:tblBorders>
    </w:tblPr>
    <w:tcPr>
      <w:shd w:val="clear" w:color="auto" w:fill="D3DFEE"/>
    </w:tcPr>
    <w:tblStylePr w:type="firstRow">
      <w:rPr>
        <w:b/>
        <w:bCs/>
      </w:rPr>
    </w:tblStylePr>
    <w:tblStylePr w:type="lastRow">
      <w:rPr>
        <w:b/>
        <w:bCs/>
      </w:rPr>
      <w:tblPr/>
      <w:tcPr>
        <w:tcBorders>
          <w:top w:val="single" w:color="7BA0CD" w:sz="18" w:space="0"/>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202">
    <w:name w:val="Medium Grid 1 Accent 2"/>
    <w:basedOn w:val="13"/>
    <w:qFormat/>
    <w:uiPriority w:val="67"/>
    <w:tblPr>
      <w:tblBorders>
        <w:top w:val="single" w:color="CF7B79" w:sz="8" w:space="0"/>
        <w:left w:val="single" w:color="CF7B79" w:sz="8" w:space="0"/>
        <w:bottom w:val="single" w:color="CF7B79" w:sz="8" w:space="0"/>
        <w:right w:val="single" w:color="CF7B79" w:sz="8" w:space="0"/>
        <w:insideH w:val="single" w:color="CF7B79" w:sz="8" w:space="0"/>
        <w:insideV w:val="single" w:color="CF7B79" w:sz="8" w:space="0"/>
      </w:tblBorders>
    </w:tblPr>
    <w:tcPr>
      <w:shd w:val="clear" w:color="auto" w:fill="EFD3D2"/>
    </w:tcPr>
    <w:tblStylePr w:type="firstRow">
      <w:rPr>
        <w:b/>
        <w:bCs/>
      </w:rPr>
    </w:tblStylePr>
    <w:tblStylePr w:type="lastRow">
      <w:rPr>
        <w:b/>
        <w:bCs/>
      </w:rPr>
      <w:tblPr/>
      <w:tcPr>
        <w:tcBorders>
          <w:top w:val="single" w:color="CF7B79" w:sz="18" w:space="0"/>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203">
    <w:name w:val="Medium Grid 1 Accent 3"/>
    <w:basedOn w:val="13"/>
    <w:uiPriority w:val="67"/>
    <w:tblPr>
      <w:tblBorders>
        <w:top w:val="single" w:color="B3CC82" w:sz="8" w:space="0"/>
        <w:left w:val="single" w:color="B3CC82" w:sz="8" w:space="0"/>
        <w:bottom w:val="single" w:color="B3CC82" w:sz="8" w:space="0"/>
        <w:right w:val="single" w:color="B3CC82" w:sz="8" w:space="0"/>
        <w:insideH w:val="single" w:color="B3CC82" w:sz="8" w:space="0"/>
        <w:insideV w:val="single" w:color="B3CC82" w:sz="8" w:space="0"/>
      </w:tblBorders>
    </w:tblPr>
    <w:tcPr>
      <w:shd w:val="clear" w:color="auto" w:fill="E6EED5"/>
    </w:tcPr>
    <w:tblStylePr w:type="firstRow">
      <w:rPr>
        <w:b/>
        <w:bCs/>
      </w:rPr>
    </w:tblStylePr>
    <w:tblStylePr w:type="lastRow">
      <w:rPr>
        <w:b/>
        <w:bCs/>
      </w:rPr>
      <w:tblPr/>
      <w:tcPr>
        <w:tcBorders>
          <w:top w:val="single" w:color="B3CC82" w:sz="18" w:space="0"/>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204">
    <w:name w:val="Medium Grid 1 Accent 4"/>
    <w:basedOn w:val="13"/>
    <w:uiPriority w:val="67"/>
    <w:tblPr>
      <w:tblBorders>
        <w:top w:val="single" w:color="9F8AB9" w:sz="8" w:space="0"/>
        <w:left w:val="single" w:color="9F8AB9" w:sz="8" w:space="0"/>
        <w:bottom w:val="single" w:color="9F8AB9" w:sz="8" w:space="0"/>
        <w:right w:val="single" w:color="9F8AB9" w:sz="8" w:space="0"/>
        <w:insideH w:val="single" w:color="9F8AB9" w:sz="8" w:space="0"/>
        <w:insideV w:val="single" w:color="9F8AB9" w:sz="8" w:space="0"/>
      </w:tblBorders>
    </w:tblPr>
    <w:tcPr>
      <w:shd w:val="clear" w:color="auto" w:fill="DFD8E8"/>
    </w:tcPr>
    <w:tblStylePr w:type="firstRow">
      <w:rPr>
        <w:b/>
        <w:bCs/>
      </w:rPr>
    </w:tblStylePr>
    <w:tblStylePr w:type="lastRow">
      <w:rPr>
        <w:b/>
        <w:bCs/>
      </w:rPr>
      <w:tblPr/>
      <w:tcPr>
        <w:tcBorders>
          <w:top w:val="single" w:color="9F8AB9" w:sz="18" w:space="0"/>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205">
    <w:name w:val="Medium Grid 1 Accent 5"/>
    <w:basedOn w:val="13"/>
    <w:uiPriority w:val="67"/>
    <w:tblPr>
      <w:tblBorders>
        <w:top w:val="single" w:color="78C0D4" w:sz="8" w:space="0"/>
        <w:left w:val="single" w:color="78C0D4" w:sz="8" w:space="0"/>
        <w:bottom w:val="single" w:color="78C0D4" w:sz="8" w:space="0"/>
        <w:right w:val="single" w:color="78C0D4" w:sz="8" w:space="0"/>
        <w:insideH w:val="single" w:color="78C0D4" w:sz="8" w:space="0"/>
        <w:insideV w:val="single" w:color="78C0D4" w:sz="8" w:space="0"/>
      </w:tblBorders>
    </w:tblPr>
    <w:tcPr>
      <w:shd w:val="clear" w:color="auto" w:fill="D2EAF1"/>
    </w:tcPr>
    <w:tblStylePr w:type="firstRow">
      <w:rPr>
        <w:b/>
        <w:bCs/>
      </w:rPr>
    </w:tblStylePr>
    <w:tblStylePr w:type="lastRow">
      <w:rPr>
        <w:b/>
        <w:bCs/>
      </w:rPr>
      <w:tblPr/>
      <w:tcPr>
        <w:tcBorders>
          <w:top w:val="single" w:color="78C0D4" w:sz="18" w:space="0"/>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206">
    <w:name w:val="Medium Grid 1 Accent 6"/>
    <w:basedOn w:val="13"/>
    <w:uiPriority w:val="67"/>
    <w:tblPr>
      <w:tblBorders>
        <w:top w:val="single" w:color="F9B074" w:sz="8" w:space="0"/>
        <w:left w:val="single" w:color="F9B074" w:sz="8" w:space="0"/>
        <w:bottom w:val="single" w:color="F9B074" w:sz="8" w:space="0"/>
        <w:right w:val="single" w:color="F9B074" w:sz="8" w:space="0"/>
        <w:insideH w:val="single" w:color="F9B074" w:sz="8" w:space="0"/>
        <w:insideV w:val="single" w:color="F9B074" w:sz="8" w:space="0"/>
      </w:tblBorders>
    </w:tblPr>
    <w:tcPr>
      <w:shd w:val="clear" w:color="auto" w:fill="FDE4D0"/>
    </w:tcPr>
    <w:tblStylePr w:type="firstRow">
      <w:rPr>
        <w:b/>
        <w:bCs/>
      </w:rPr>
    </w:tblStylePr>
    <w:tblStylePr w:type="lastRow">
      <w:rPr>
        <w:b/>
        <w:bCs/>
      </w:rPr>
      <w:tblPr/>
      <w:tcPr>
        <w:tcBorders>
          <w:top w:val="single" w:color="F9B074" w:sz="18" w:space="0"/>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207">
    <w:name w:val="Medium Grid 2"/>
    <w:basedOn w:val="13"/>
    <w:uiPriority w:val="68"/>
    <w:rPr>
      <w:rFonts w:ascii="SimSun" w:hAnsi="SimSun" w:eastAsia="Courier New" w:cs="Times New Roman"/>
      <w:color w:val="000000"/>
    </w:rPr>
    <w:tblP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insideV w:val="single" w:sz="6" w:space="0"/>
        </w:tcBorders>
        <w:shd w:val="clear" w:color="auto" w:fill="808080"/>
      </w:tcPr>
    </w:tblStylePr>
    <w:tblStylePr w:type="nwCell">
      <w:tblPr/>
      <w:tcPr>
        <w:shd w:val="clear" w:color="auto" w:fill="FFFFFF"/>
      </w:tcPr>
    </w:tblStylePr>
  </w:style>
  <w:style w:type="table" w:styleId="208">
    <w:name w:val="Medium Grid 2 Accent 1"/>
    <w:basedOn w:val="13"/>
    <w:uiPriority w:val="68"/>
    <w:rPr>
      <w:rFonts w:ascii="SimSun" w:hAnsi="SimSun" w:eastAsia="Courier New" w:cs="Times New Roman"/>
      <w:color w:val="000000"/>
    </w:rPr>
    <w:tblPr>
      <w:tblBorders>
        <w:top w:val="single" w:color="4F81BD" w:sz="8" w:space="0"/>
        <w:left w:val="single" w:color="4F81BD" w:sz="8" w:space="0"/>
        <w:bottom w:val="single" w:color="4F81BD" w:sz="8" w:space="0"/>
        <w:right w:val="single" w:color="4F81BD" w:sz="8" w:space="0"/>
        <w:insideH w:val="single" w:color="4F81BD" w:sz="8" w:space="0"/>
        <w:insideV w:val="single" w:color="4F81BD" w:sz="8" w:space="0"/>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insideV w:val="single" w:sz="6" w:space="0"/>
        </w:tcBorders>
        <w:shd w:val="clear" w:color="auto" w:fill="A7BFDE"/>
      </w:tcPr>
    </w:tblStylePr>
    <w:tblStylePr w:type="nwCell">
      <w:tblPr/>
      <w:tcPr>
        <w:shd w:val="clear" w:color="auto" w:fill="FFFFFF"/>
      </w:tcPr>
    </w:tblStylePr>
  </w:style>
  <w:style w:type="table" w:styleId="209">
    <w:name w:val="Medium Grid 2 Accent 2"/>
    <w:basedOn w:val="13"/>
    <w:uiPriority w:val="68"/>
    <w:rPr>
      <w:rFonts w:ascii="SimSun" w:hAnsi="SimSun" w:eastAsia="Courier New" w:cs="Times New Roman"/>
      <w:color w:val="000000"/>
    </w:rPr>
    <w:tblPr>
      <w:tblBorders>
        <w:top w:val="single" w:color="C0504D" w:sz="8" w:space="0"/>
        <w:left w:val="single" w:color="C0504D" w:sz="8" w:space="0"/>
        <w:bottom w:val="single" w:color="C0504D" w:sz="8" w:space="0"/>
        <w:right w:val="single" w:color="C0504D" w:sz="8" w:space="0"/>
        <w:insideH w:val="single" w:color="C0504D" w:sz="8" w:space="0"/>
        <w:insideV w:val="single" w:color="C0504D" w:sz="8" w:space="0"/>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insideV w:val="single" w:sz="6" w:space="0"/>
        </w:tcBorders>
        <w:shd w:val="clear" w:color="auto" w:fill="DFA7A6"/>
      </w:tcPr>
    </w:tblStylePr>
    <w:tblStylePr w:type="nwCell">
      <w:tblPr/>
      <w:tcPr>
        <w:shd w:val="clear" w:color="auto" w:fill="FFFFFF"/>
      </w:tcPr>
    </w:tblStylePr>
  </w:style>
  <w:style w:type="table" w:styleId="210">
    <w:name w:val="Medium Grid 2 Accent 3"/>
    <w:basedOn w:val="13"/>
    <w:uiPriority w:val="68"/>
    <w:rPr>
      <w:rFonts w:ascii="SimSun" w:hAnsi="SimSun" w:eastAsia="Courier New" w:cs="Times New Roman"/>
      <w:color w:val="000000"/>
    </w:rPr>
    <w:tblPr>
      <w:tblBorders>
        <w:top w:val="single" w:color="9BBB59" w:sz="8" w:space="0"/>
        <w:left w:val="single" w:color="9BBB59" w:sz="8" w:space="0"/>
        <w:bottom w:val="single" w:color="9BBB59" w:sz="8" w:space="0"/>
        <w:right w:val="single" w:color="9BBB59" w:sz="8" w:space="0"/>
        <w:insideH w:val="single" w:color="9BBB59" w:sz="8" w:space="0"/>
        <w:insideV w:val="single" w:color="9BBB59" w:sz="8" w:space="0"/>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insideV w:val="single" w:sz="6" w:space="0"/>
        </w:tcBorders>
        <w:shd w:val="clear" w:color="auto" w:fill="CDDDAC"/>
      </w:tcPr>
    </w:tblStylePr>
    <w:tblStylePr w:type="nwCell">
      <w:tblPr/>
      <w:tcPr>
        <w:shd w:val="clear" w:color="auto" w:fill="FFFFFF"/>
      </w:tcPr>
    </w:tblStylePr>
  </w:style>
  <w:style w:type="table" w:styleId="211">
    <w:name w:val="Medium Grid 2 Accent 4"/>
    <w:basedOn w:val="13"/>
    <w:uiPriority w:val="68"/>
    <w:rPr>
      <w:rFonts w:ascii="SimSun" w:hAnsi="SimSun" w:eastAsia="Courier New" w:cs="Times New Roman"/>
      <w:color w:val="000000"/>
    </w:rPr>
    <w:tblPr>
      <w:tblBorders>
        <w:top w:val="single" w:color="8064A2" w:sz="8" w:space="0"/>
        <w:left w:val="single" w:color="8064A2" w:sz="8" w:space="0"/>
        <w:bottom w:val="single" w:color="8064A2" w:sz="8" w:space="0"/>
        <w:right w:val="single" w:color="8064A2" w:sz="8" w:space="0"/>
        <w:insideH w:val="single" w:color="8064A2" w:sz="8" w:space="0"/>
        <w:insideV w:val="single" w:color="8064A2" w:sz="8" w:space="0"/>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insideV w:val="single" w:sz="6" w:space="0"/>
        </w:tcBorders>
        <w:shd w:val="clear" w:color="auto" w:fill="BFB1D0"/>
      </w:tcPr>
    </w:tblStylePr>
    <w:tblStylePr w:type="nwCell">
      <w:tblPr/>
      <w:tcPr>
        <w:shd w:val="clear" w:color="auto" w:fill="FFFFFF"/>
      </w:tcPr>
    </w:tblStylePr>
  </w:style>
  <w:style w:type="table" w:styleId="212">
    <w:name w:val="Medium Grid 2 Accent 5"/>
    <w:basedOn w:val="13"/>
    <w:qFormat/>
    <w:uiPriority w:val="68"/>
    <w:rPr>
      <w:rFonts w:ascii="SimSun" w:hAnsi="SimSun" w:eastAsia="Courier New" w:cs="Times New Roman"/>
      <w:color w:val="000000"/>
    </w:rPr>
    <w:tblPr>
      <w:tblBorders>
        <w:top w:val="single" w:color="4BACC6" w:sz="8" w:space="0"/>
        <w:left w:val="single" w:color="4BACC6" w:sz="8" w:space="0"/>
        <w:bottom w:val="single" w:color="4BACC6" w:sz="8" w:space="0"/>
        <w:right w:val="single" w:color="4BACC6" w:sz="8" w:space="0"/>
        <w:insideH w:val="single" w:color="4BACC6" w:sz="8" w:space="0"/>
        <w:insideV w:val="single" w:color="4BACC6" w:sz="8" w:space="0"/>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insideV w:val="single" w:sz="6" w:space="0"/>
        </w:tcBorders>
        <w:shd w:val="clear" w:color="auto" w:fill="A5D5E2"/>
      </w:tcPr>
    </w:tblStylePr>
    <w:tblStylePr w:type="nwCell">
      <w:tblPr/>
      <w:tcPr>
        <w:shd w:val="clear" w:color="auto" w:fill="FFFFFF"/>
      </w:tcPr>
    </w:tblStylePr>
  </w:style>
  <w:style w:type="table" w:styleId="213">
    <w:name w:val="Medium Grid 2 Accent 6"/>
    <w:basedOn w:val="13"/>
    <w:qFormat/>
    <w:uiPriority w:val="68"/>
    <w:rPr>
      <w:rFonts w:ascii="SimSun" w:hAnsi="SimSun" w:eastAsia="Courier New" w:cs="Times New Roman"/>
      <w:color w:val="000000"/>
    </w:rPr>
    <w:tblPr>
      <w:tblBorders>
        <w:top w:val="single" w:color="F79646" w:sz="8" w:space="0"/>
        <w:left w:val="single" w:color="F79646" w:sz="8" w:space="0"/>
        <w:bottom w:val="single" w:color="F79646" w:sz="8" w:space="0"/>
        <w:right w:val="single" w:color="F79646" w:sz="8" w:space="0"/>
        <w:insideH w:val="single" w:color="F79646" w:sz="8" w:space="0"/>
        <w:insideV w:val="single" w:color="F79646" w:sz="8" w:space="0"/>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color="000000" w:sz="12" w:space="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insideV w:val="single" w:sz="6" w:space="0"/>
        </w:tcBorders>
        <w:shd w:val="clear" w:color="auto" w:fill="FBCAA2"/>
      </w:tcPr>
    </w:tblStylePr>
    <w:tblStylePr w:type="nwCell">
      <w:tblPr/>
      <w:tcPr>
        <w:shd w:val="clear" w:color="auto" w:fill="FFFFFF"/>
      </w:tcPr>
    </w:tblStylePr>
  </w:style>
  <w:style w:type="table" w:styleId="214">
    <w:name w:val="Medium Grid 3"/>
    <w:basedOn w:val="13"/>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C0C0C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000000"/>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000000"/>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000000"/>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000000"/>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80808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808080"/>
      </w:tcPr>
    </w:tblStylePr>
  </w:style>
  <w:style w:type="table" w:styleId="215">
    <w:name w:val="Medium Grid 3 Accent 1"/>
    <w:basedOn w:val="13"/>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3DFEE"/>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F81B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F81B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F81B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F81B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7BFDE"/>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7BFDE"/>
      </w:tcPr>
    </w:tblStylePr>
  </w:style>
  <w:style w:type="table" w:styleId="216">
    <w:name w:val="Medium Grid 3 Accent 2"/>
    <w:basedOn w:val="13"/>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FD3D2"/>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C0504D"/>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C0504D"/>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C0504D"/>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C0504D"/>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DFA7A6"/>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DFA7A6"/>
      </w:tcPr>
    </w:tblStylePr>
  </w:style>
  <w:style w:type="table" w:styleId="217">
    <w:name w:val="Medium Grid 3 Accent 3"/>
    <w:basedOn w:val="13"/>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E6EED5"/>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9BBB59"/>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9BBB59"/>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9BBB59"/>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9BBB59"/>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CDDDAC"/>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CDDDAC"/>
      </w:tcPr>
    </w:tblStylePr>
  </w:style>
  <w:style w:type="table" w:styleId="218">
    <w:name w:val="Medium Grid 3 Accent 4"/>
    <w:basedOn w:val="13"/>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FD8E8"/>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8064A2"/>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8064A2"/>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8064A2"/>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8064A2"/>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BFB1D0"/>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BFB1D0"/>
      </w:tcPr>
    </w:tblStylePr>
  </w:style>
  <w:style w:type="table" w:styleId="219">
    <w:name w:val="Medium Grid 3 Accent 5"/>
    <w:basedOn w:val="13"/>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D2EAF1"/>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4BACC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4BACC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4BACC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4BACC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A5D5E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A5D5E2"/>
      </w:tcPr>
    </w:tblStylePr>
  </w:style>
  <w:style w:type="table" w:styleId="220">
    <w:name w:val="Medium Grid 3 Accent 6"/>
    <w:basedOn w:val="13"/>
    <w:qFormat/>
    <w:uiPriority w:val="69"/>
    <w:tblPr>
      <w:tblBorders>
        <w:top w:val="single" w:color="FFFFFF" w:sz="8" w:space="0"/>
        <w:left w:val="single" w:color="FFFFFF" w:sz="8" w:space="0"/>
        <w:bottom w:val="single" w:color="FFFFFF" w:sz="8" w:space="0"/>
        <w:right w:val="single" w:color="FFFFFF" w:sz="8" w:space="0"/>
        <w:insideH w:val="single" w:color="FFFFFF" w:sz="6" w:space="0"/>
        <w:insideV w:val="single" w:color="FFFFFF" w:sz="6" w:space="0"/>
      </w:tblBorders>
    </w:tblPr>
    <w:tcPr>
      <w:shd w:val="clear" w:color="auto" w:fill="FDE4D0"/>
    </w:tcPr>
    <w:tblStylePr w:type="firstRow">
      <w:rPr>
        <w:b/>
        <w:bCs/>
        <w:i w:val="0"/>
        <w:iCs w:val="0"/>
        <w:color w:val="FFFFFF"/>
      </w:rPr>
      <w:tblPr/>
      <w:tcPr>
        <w:tcBorders>
          <w:top w:val="single" w:color="FFFFFF" w:sz="8" w:space="0"/>
          <w:left w:val="single" w:color="FFFFFF" w:sz="24" w:space="0"/>
          <w:bottom w:val="single" w:color="FFFFFF" w:sz="8" w:space="0"/>
          <w:right w:val="single" w:color="FFFFFF" w:sz="8" w:space="0"/>
          <w:insideH w:val="nil"/>
          <w:insideV w:val="single" w:sz="8" w:space="0"/>
        </w:tcBorders>
        <w:shd w:val="clear" w:color="auto" w:fill="F79646"/>
      </w:tcPr>
    </w:tblStylePr>
    <w:tblStylePr w:type="lastRow">
      <w:rPr>
        <w:b/>
        <w:bCs/>
        <w:i w:val="0"/>
        <w:iCs w:val="0"/>
        <w:color w:val="FFFFFF"/>
      </w:rPr>
      <w:tblPr/>
      <w:tcPr>
        <w:tcBorders>
          <w:top w:val="single" w:color="FFFFFF" w:sz="24" w:space="0"/>
          <w:left w:val="single" w:color="FFFFFF" w:sz="8" w:space="0"/>
          <w:bottom w:val="single" w:color="FFFFFF" w:sz="8" w:space="0"/>
          <w:right w:val="single" w:color="FFFFFF" w:sz="8" w:space="0"/>
          <w:insideH w:val="nil"/>
          <w:insideV w:val="single" w:sz="8" w:space="0"/>
        </w:tcBorders>
        <w:shd w:val="clear" w:color="auto" w:fill="F79646"/>
      </w:tcPr>
    </w:tblStylePr>
    <w:tblStylePr w:type="firstCol">
      <w:rPr>
        <w:b/>
        <w:bCs/>
        <w:i w:val="0"/>
        <w:iCs w:val="0"/>
        <w:color w:val="FFFFFF"/>
      </w:rPr>
      <w:tblPr/>
      <w:tcPr>
        <w:tcBorders>
          <w:bottom w:val="single" w:color="FFFFFF" w:sz="8" w:space="0"/>
          <w:right w:val="single" w:color="FFFFFF" w:sz="24" w:space="0"/>
          <w:insideH w:val="nil"/>
          <w:insideV w:val="nil"/>
        </w:tcBorders>
        <w:shd w:val="clear" w:color="auto" w:fill="F79646"/>
      </w:tcPr>
    </w:tblStylePr>
    <w:tblStylePr w:type="lastCol">
      <w:rPr>
        <w:b/>
        <w:bCs/>
        <w:i w:val="0"/>
        <w:iCs w:val="0"/>
        <w:color w:val="FFFFFF"/>
      </w:rPr>
      <w:tblPr/>
      <w:tcPr>
        <w:tcBorders>
          <w:top w:val="nil"/>
          <w:left w:val="nil"/>
          <w:bottom w:val="single" w:color="FFFFFF" w:sz="24" w:space="0"/>
          <w:right w:val="nil"/>
          <w:insideH w:val="nil"/>
          <w:insideV w:val="nil"/>
        </w:tcBorders>
        <w:shd w:val="clear" w:color="auto" w:fill="F79646"/>
      </w:tcPr>
    </w:tblStylePr>
    <w:tblStylePr w:type="band1Vert">
      <w:tblPr/>
      <w:tcPr>
        <w:tcBorders>
          <w:top w:val="single" w:color="FFFFFF" w:sz="8" w:space="0"/>
          <w:left w:val="single" w:color="FFFFFF" w:sz="8" w:space="0"/>
          <w:bottom w:val="single" w:color="FFFFFF" w:sz="8" w:space="0"/>
          <w:right w:val="single" w:color="FFFFFF" w:sz="8" w:space="0"/>
          <w:insideH w:val="nil"/>
          <w:insideV w:val="nil"/>
        </w:tcBorders>
        <w:shd w:val="clear" w:color="auto" w:fill="FBCAA2"/>
      </w:tcPr>
    </w:tblStylePr>
    <w:tblStylePr w:type="band1Horz">
      <w:tblPr/>
      <w:tcPr>
        <w:tcBorders>
          <w:top w:val="single" w:color="FFFFFF" w:sz="8" w:space="0"/>
          <w:left w:val="single" w:color="FFFFFF" w:sz="8" w:space="0"/>
          <w:bottom w:val="single" w:color="FFFFFF" w:sz="8" w:space="0"/>
          <w:right w:val="single" w:color="FFFFFF" w:sz="8" w:space="0"/>
          <w:insideH w:val="single" w:sz="8" w:space="0"/>
          <w:insideV w:val="single" w:sz="8" w:space="0"/>
        </w:tcBorders>
        <w:shd w:val="clear" w:color="auto" w:fill="FBCAA2"/>
      </w:tcPr>
    </w:tblStylePr>
  </w:style>
  <w:style w:type="table" w:styleId="221">
    <w:name w:val="Dark List"/>
    <w:basedOn w:val="13"/>
    <w:qFormat/>
    <w:uiPriority w:val="70"/>
    <w:rPr>
      <w:color w:val="FFFFFF"/>
    </w:rPr>
    <w:tblPr>
      <w:tblStyleRowBandSize w:val="1"/>
      <w:tblStyleColBandSize w:val="1"/>
    </w:tblPr>
    <w:tcPr>
      <w:shd w:val="clear" w:color="auto" w:fill="000000"/>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000000"/>
      </w:tcPr>
    </w:tblStylePr>
    <w:tblStylePr w:type="firstCol">
      <w:tblPr/>
      <w:tcPr>
        <w:tcBorders>
          <w:top w:val="nil"/>
          <w:left w:val="nil"/>
          <w:bottom w:val="nil"/>
          <w:right w:val="single" w:color="FFFFFF" w:sz="18" w:space="0"/>
          <w:insideH w:val="nil"/>
          <w:insideV w:val="nil"/>
        </w:tcBorders>
        <w:shd w:val="clear" w:color="auto" w:fill="000000"/>
      </w:tcPr>
    </w:tblStylePr>
    <w:tblStylePr w:type="lastCol">
      <w:tblPr/>
      <w:tcPr>
        <w:tcBorders>
          <w:top w:val="nil"/>
          <w:left w:val="nil"/>
          <w:bottom w:val="single" w:color="FFFFFF" w:sz="18" w:space="0"/>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222">
    <w:name w:val="Dark List Accent 1"/>
    <w:basedOn w:val="13"/>
    <w:qFormat/>
    <w:uiPriority w:val="70"/>
    <w:rPr>
      <w:color w:val="FFFFFF"/>
    </w:rPr>
    <w:tblPr>
      <w:tblStyleRowBandSize w:val="1"/>
      <w:tblStyleColBandSize w:val="1"/>
    </w:tblPr>
    <w:tcPr>
      <w:shd w:val="clear" w:color="auto" w:fill="4F81B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43F60"/>
      </w:tcPr>
    </w:tblStylePr>
    <w:tblStylePr w:type="firstCol">
      <w:tblPr/>
      <w:tcPr>
        <w:tcBorders>
          <w:top w:val="nil"/>
          <w:left w:val="nil"/>
          <w:bottom w:val="nil"/>
          <w:right w:val="single" w:color="FFFFFF" w:sz="18" w:space="0"/>
          <w:insideH w:val="nil"/>
          <w:insideV w:val="nil"/>
        </w:tcBorders>
        <w:shd w:val="clear" w:color="auto" w:fill="365F91"/>
      </w:tcPr>
    </w:tblStylePr>
    <w:tblStylePr w:type="lastCol">
      <w:tblPr/>
      <w:tcPr>
        <w:tcBorders>
          <w:top w:val="nil"/>
          <w:left w:val="nil"/>
          <w:bottom w:val="single" w:color="FFFFFF" w:sz="18" w:space="0"/>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223">
    <w:name w:val="Dark List Accent 2"/>
    <w:basedOn w:val="13"/>
    <w:qFormat/>
    <w:uiPriority w:val="70"/>
    <w:rPr>
      <w:color w:val="FFFFFF"/>
    </w:rPr>
    <w:tblPr>
      <w:tblStyleRowBandSize w:val="1"/>
      <w:tblStyleColBandSize w:val="1"/>
    </w:tblPr>
    <w:tcPr>
      <w:shd w:val="clear" w:color="auto" w:fill="C0504D"/>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622423"/>
      </w:tcPr>
    </w:tblStylePr>
    <w:tblStylePr w:type="firstCol">
      <w:tblPr/>
      <w:tcPr>
        <w:tcBorders>
          <w:top w:val="nil"/>
          <w:left w:val="nil"/>
          <w:bottom w:val="nil"/>
          <w:right w:val="single" w:color="FFFFFF" w:sz="18" w:space="0"/>
          <w:insideH w:val="nil"/>
          <w:insideV w:val="nil"/>
        </w:tcBorders>
        <w:shd w:val="clear" w:color="auto" w:fill="943634"/>
      </w:tcPr>
    </w:tblStylePr>
    <w:tblStylePr w:type="lastCol">
      <w:tblPr/>
      <w:tcPr>
        <w:tcBorders>
          <w:top w:val="nil"/>
          <w:left w:val="nil"/>
          <w:bottom w:val="single" w:color="FFFFFF" w:sz="18" w:space="0"/>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224">
    <w:name w:val="Dark List Accent 3"/>
    <w:basedOn w:val="13"/>
    <w:uiPriority w:val="70"/>
    <w:rPr>
      <w:color w:val="FFFFFF"/>
    </w:rPr>
    <w:tblPr>
      <w:tblStyleRowBandSize w:val="1"/>
      <w:tblStyleColBandSize w:val="1"/>
    </w:tblPr>
    <w:tcPr>
      <w:shd w:val="clear" w:color="auto" w:fill="9BBB59"/>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4E6128"/>
      </w:tcPr>
    </w:tblStylePr>
    <w:tblStylePr w:type="firstCol">
      <w:tblPr/>
      <w:tcPr>
        <w:tcBorders>
          <w:top w:val="nil"/>
          <w:left w:val="nil"/>
          <w:bottom w:val="nil"/>
          <w:right w:val="single" w:color="FFFFFF" w:sz="18" w:space="0"/>
          <w:insideH w:val="nil"/>
          <w:insideV w:val="nil"/>
        </w:tcBorders>
        <w:shd w:val="clear" w:color="auto" w:fill="76923C"/>
      </w:tcPr>
    </w:tblStylePr>
    <w:tblStylePr w:type="lastCol">
      <w:tblPr/>
      <w:tcPr>
        <w:tcBorders>
          <w:top w:val="nil"/>
          <w:left w:val="nil"/>
          <w:bottom w:val="single" w:color="FFFFFF" w:sz="18" w:space="0"/>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225">
    <w:name w:val="Dark List Accent 4"/>
    <w:basedOn w:val="13"/>
    <w:uiPriority w:val="70"/>
    <w:rPr>
      <w:color w:val="FFFFFF"/>
    </w:rPr>
    <w:tblPr>
      <w:tblStyleRowBandSize w:val="1"/>
      <w:tblStyleColBandSize w:val="1"/>
    </w:tblPr>
    <w:tcPr>
      <w:shd w:val="clear" w:color="auto" w:fill="8064A2"/>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3F3151"/>
      </w:tcPr>
    </w:tblStylePr>
    <w:tblStylePr w:type="firstCol">
      <w:tblPr/>
      <w:tcPr>
        <w:tcBorders>
          <w:top w:val="nil"/>
          <w:left w:val="nil"/>
          <w:bottom w:val="nil"/>
          <w:right w:val="single" w:color="FFFFFF" w:sz="18" w:space="0"/>
          <w:insideH w:val="nil"/>
          <w:insideV w:val="nil"/>
        </w:tcBorders>
        <w:shd w:val="clear" w:color="auto" w:fill="5F497A"/>
      </w:tcPr>
    </w:tblStylePr>
    <w:tblStylePr w:type="lastCol">
      <w:tblPr/>
      <w:tcPr>
        <w:tcBorders>
          <w:top w:val="nil"/>
          <w:left w:val="nil"/>
          <w:bottom w:val="single" w:color="FFFFFF" w:sz="18" w:space="0"/>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226">
    <w:name w:val="Dark List Accent 5"/>
    <w:basedOn w:val="13"/>
    <w:qFormat/>
    <w:uiPriority w:val="70"/>
    <w:rPr>
      <w:color w:val="FFFFFF"/>
    </w:rPr>
    <w:tblPr>
      <w:tblStyleRowBandSize w:val="1"/>
      <w:tblStyleColBandSize w:val="1"/>
    </w:tblPr>
    <w:tcPr>
      <w:shd w:val="clear" w:color="auto" w:fill="4BACC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205867"/>
      </w:tcPr>
    </w:tblStylePr>
    <w:tblStylePr w:type="firstCol">
      <w:tblPr/>
      <w:tcPr>
        <w:tcBorders>
          <w:top w:val="nil"/>
          <w:left w:val="nil"/>
          <w:bottom w:val="nil"/>
          <w:right w:val="single" w:color="FFFFFF" w:sz="18" w:space="0"/>
          <w:insideH w:val="nil"/>
          <w:insideV w:val="nil"/>
        </w:tcBorders>
        <w:shd w:val="clear" w:color="auto" w:fill="31849B"/>
      </w:tcPr>
    </w:tblStylePr>
    <w:tblStylePr w:type="lastCol">
      <w:tblPr/>
      <w:tcPr>
        <w:tcBorders>
          <w:top w:val="nil"/>
          <w:left w:val="nil"/>
          <w:bottom w:val="single" w:color="FFFFFF" w:sz="18" w:space="0"/>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227">
    <w:name w:val="Dark List Accent 6"/>
    <w:basedOn w:val="13"/>
    <w:uiPriority w:val="70"/>
    <w:rPr>
      <w:color w:val="FFFFFF"/>
    </w:rPr>
    <w:tblPr>
      <w:tblStyleRowBandSize w:val="1"/>
      <w:tblStyleColBandSize w:val="1"/>
    </w:tblPr>
    <w:tcPr>
      <w:shd w:val="clear" w:color="auto" w:fill="F79646"/>
    </w:tcPr>
    <w:tblStylePr w:type="firstRow">
      <w:rPr>
        <w:b/>
        <w:bCs/>
      </w:rPr>
      <w:tblPr/>
      <w:tcPr>
        <w:tcBorders>
          <w:top w:val="nil"/>
          <w:left w:val="single" w:color="FFFFFF" w:sz="18" w:space="0"/>
          <w:bottom w:val="nil"/>
          <w:right w:val="nil"/>
          <w:insideH w:val="nil"/>
          <w:insideV w:val="nil"/>
        </w:tcBorders>
        <w:shd w:val="clear" w:color="auto" w:fill="000000"/>
      </w:tcPr>
    </w:tblStylePr>
    <w:tblStylePr w:type="lastRow">
      <w:tblPr/>
      <w:tcPr>
        <w:tcBorders>
          <w:top w:val="single" w:color="FFFFFF" w:sz="18" w:space="0"/>
          <w:left w:val="nil"/>
          <w:bottom w:val="nil"/>
          <w:right w:val="nil"/>
          <w:insideH w:val="nil"/>
          <w:insideV w:val="nil"/>
        </w:tcBorders>
        <w:shd w:val="clear" w:color="auto" w:fill="974706"/>
      </w:tcPr>
    </w:tblStylePr>
    <w:tblStylePr w:type="firstCol">
      <w:tblPr/>
      <w:tcPr>
        <w:tcBorders>
          <w:top w:val="nil"/>
          <w:left w:val="nil"/>
          <w:bottom w:val="nil"/>
          <w:right w:val="single" w:color="FFFFFF" w:sz="18" w:space="0"/>
          <w:insideH w:val="nil"/>
          <w:insideV w:val="nil"/>
        </w:tcBorders>
        <w:shd w:val="clear" w:color="auto" w:fill="E36C0A"/>
      </w:tcPr>
    </w:tblStylePr>
    <w:tblStylePr w:type="lastCol">
      <w:tblPr/>
      <w:tcPr>
        <w:tcBorders>
          <w:top w:val="nil"/>
          <w:left w:val="nil"/>
          <w:bottom w:val="single" w:color="FFFFFF" w:sz="18" w:space="0"/>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styleId="228">
    <w:name w:val="Colorful Shading"/>
    <w:basedOn w:val="13"/>
    <w:uiPriority w:val="71"/>
    <w:rPr>
      <w:color w:val="000000"/>
    </w:rPr>
    <w:tblPr>
      <w:tblBorders>
        <w:top w:val="single" w:color="C0504D" w:sz="24" w:space="0"/>
        <w:left w:val="single" w:color="000000" w:sz="4" w:space="0"/>
        <w:bottom w:val="single" w:color="000000" w:sz="4" w:space="0"/>
        <w:right w:val="single" w:color="000000" w:sz="4" w:space="0"/>
        <w:insideH w:val="single" w:color="FFFFFF" w:sz="4" w:space="0"/>
        <w:insideV w:val="single" w:color="FFFFFF" w:sz="4" w:space="0"/>
      </w:tblBorders>
    </w:tblPr>
    <w:tcPr>
      <w:shd w:val="clear" w:color="auto" w:fill="E6E6E6"/>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000000"/>
      </w:tcPr>
    </w:tblStylePr>
    <w:tblStylePr w:type="firstCol">
      <w:rPr>
        <w:color w:val="FFFFFF"/>
      </w:rPr>
      <w:tblPr/>
      <w:tcPr>
        <w:tcBorders>
          <w:top w:val="nil"/>
          <w:left w:val="nil"/>
          <w:bottom w:val="nil"/>
          <w:right w:val="nil"/>
          <w:insideH w:val="single" w:sz="4" w:space="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229">
    <w:name w:val="Colorful Shading Accent 1"/>
    <w:basedOn w:val="13"/>
    <w:qFormat/>
    <w:uiPriority w:val="71"/>
    <w:rPr>
      <w:color w:val="000000"/>
    </w:rPr>
    <w:tblPr>
      <w:tblBorders>
        <w:top w:val="single" w:color="C0504D" w:sz="24" w:space="0"/>
        <w:left w:val="single" w:color="4F81BD" w:sz="4" w:space="0"/>
        <w:bottom w:val="single" w:color="4F81BD" w:sz="4" w:space="0"/>
        <w:right w:val="single" w:color="4F81BD" w:sz="4" w:space="0"/>
        <w:insideH w:val="single" w:color="FFFFFF" w:sz="4" w:space="0"/>
        <w:insideV w:val="single" w:color="FFFFFF" w:sz="4" w:space="0"/>
      </w:tblBorders>
    </w:tblPr>
    <w:tcPr>
      <w:shd w:val="clear" w:color="auto" w:fill="EDF2F8"/>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C4C74"/>
      </w:tcPr>
    </w:tblStylePr>
    <w:tblStylePr w:type="firstCol">
      <w:rPr>
        <w:color w:val="FFFFFF"/>
      </w:rPr>
      <w:tblPr/>
      <w:tcPr>
        <w:tcBorders>
          <w:top w:val="nil"/>
          <w:left w:val="nil"/>
          <w:bottom w:val="nil"/>
          <w:right w:val="nil"/>
          <w:insideH w:val="single" w:sz="4" w:space="0"/>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230">
    <w:name w:val="Colorful Shading Accent 2"/>
    <w:basedOn w:val="13"/>
    <w:uiPriority w:val="71"/>
    <w:rPr>
      <w:color w:val="000000"/>
    </w:rPr>
    <w:tblPr>
      <w:tblBorders>
        <w:top w:val="single" w:color="C0504D" w:sz="24" w:space="0"/>
        <w:left w:val="single" w:color="C0504D" w:sz="4" w:space="0"/>
        <w:bottom w:val="single" w:color="C0504D" w:sz="4" w:space="0"/>
        <w:right w:val="single" w:color="C0504D" w:sz="4" w:space="0"/>
        <w:insideH w:val="single" w:color="FFFFFF" w:sz="4" w:space="0"/>
        <w:insideV w:val="single" w:color="FFFFFF" w:sz="4" w:space="0"/>
      </w:tblBorders>
    </w:tblPr>
    <w:tcPr>
      <w:shd w:val="clear" w:color="auto" w:fill="F8EDED"/>
    </w:tcPr>
    <w:tblStylePr w:type="firstRow">
      <w:rPr>
        <w:b/>
        <w:bCs/>
      </w:rPr>
      <w:tblPr/>
      <w:tcPr>
        <w:tcBorders>
          <w:top w:val="nil"/>
          <w:left w:val="single" w:color="C0504D"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772C2A"/>
      </w:tcPr>
    </w:tblStylePr>
    <w:tblStylePr w:type="firstCol">
      <w:rPr>
        <w:color w:val="FFFFFF"/>
      </w:rPr>
      <w:tblPr/>
      <w:tcPr>
        <w:tcBorders>
          <w:top w:val="nil"/>
          <w:left w:val="nil"/>
          <w:bottom w:val="nil"/>
          <w:right w:val="nil"/>
          <w:insideH w:val="single" w:sz="4" w:space="0"/>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231">
    <w:name w:val="Colorful Shading Accent 3"/>
    <w:basedOn w:val="13"/>
    <w:qFormat/>
    <w:uiPriority w:val="71"/>
    <w:rPr>
      <w:color w:val="000000"/>
    </w:rPr>
    <w:tblPr>
      <w:tblBorders>
        <w:top w:val="single" w:color="8064A2" w:sz="24" w:space="0"/>
        <w:left w:val="single" w:color="9BBB59" w:sz="4" w:space="0"/>
        <w:bottom w:val="single" w:color="9BBB59" w:sz="4" w:space="0"/>
        <w:right w:val="single" w:color="9BBB59" w:sz="4" w:space="0"/>
        <w:insideH w:val="single" w:color="FFFFFF" w:sz="4" w:space="0"/>
        <w:insideV w:val="single" w:color="FFFFFF" w:sz="4" w:space="0"/>
      </w:tblBorders>
    </w:tblPr>
    <w:tcPr>
      <w:shd w:val="clear" w:color="auto" w:fill="F5F8EE"/>
    </w:tcPr>
    <w:tblStylePr w:type="firstRow">
      <w:rPr>
        <w:b/>
        <w:bCs/>
      </w:rPr>
      <w:tblPr/>
      <w:tcPr>
        <w:tcBorders>
          <w:top w:val="nil"/>
          <w:left w:val="single" w:color="8064A2"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5E7530"/>
      </w:tcPr>
    </w:tblStylePr>
    <w:tblStylePr w:type="firstCol">
      <w:rPr>
        <w:color w:val="FFFFFF"/>
      </w:rPr>
      <w:tblPr/>
      <w:tcPr>
        <w:tcBorders>
          <w:top w:val="nil"/>
          <w:left w:val="nil"/>
          <w:bottom w:val="nil"/>
          <w:right w:val="nil"/>
          <w:insideH w:val="single" w:sz="4" w:space="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232">
    <w:name w:val="Colorful Shading Accent 4"/>
    <w:basedOn w:val="13"/>
    <w:uiPriority w:val="71"/>
    <w:rPr>
      <w:color w:val="000000"/>
    </w:rPr>
    <w:tblPr>
      <w:tblBorders>
        <w:top w:val="single" w:color="9BBB59" w:sz="24" w:space="0"/>
        <w:left w:val="single" w:color="8064A2" w:sz="4" w:space="0"/>
        <w:bottom w:val="single" w:color="8064A2" w:sz="4" w:space="0"/>
        <w:right w:val="single" w:color="8064A2" w:sz="4" w:space="0"/>
        <w:insideH w:val="single" w:color="FFFFFF" w:sz="4" w:space="0"/>
        <w:insideV w:val="single" w:color="FFFFFF" w:sz="4" w:space="0"/>
      </w:tblBorders>
    </w:tblPr>
    <w:tcPr>
      <w:shd w:val="clear" w:color="auto" w:fill="F2EFF6"/>
    </w:tcPr>
    <w:tblStylePr w:type="firstRow">
      <w:rPr>
        <w:b/>
        <w:bCs/>
      </w:rPr>
      <w:tblPr/>
      <w:tcPr>
        <w:tcBorders>
          <w:top w:val="nil"/>
          <w:left w:val="single" w:color="9BBB59"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4C3B62"/>
      </w:tcPr>
    </w:tblStylePr>
    <w:tblStylePr w:type="firstCol">
      <w:rPr>
        <w:color w:val="FFFFFF"/>
      </w:rPr>
      <w:tblPr/>
      <w:tcPr>
        <w:tcBorders>
          <w:top w:val="nil"/>
          <w:left w:val="nil"/>
          <w:bottom w:val="nil"/>
          <w:right w:val="nil"/>
          <w:insideH w:val="single" w:sz="4" w:space="0"/>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233">
    <w:name w:val="Colorful Shading Accent 5"/>
    <w:basedOn w:val="13"/>
    <w:uiPriority w:val="71"/>
    <w:rPr>
      <w:color w:val="000000"/>
    </w:rPr>
    <w:tblPr>
      <w:tblBorders>
        <w:top w:val="single" w:color="F79646" w:sz="24" w:space="0"/>
        <w:left w:val="single" w:color="4BACC6" w:sz="4" w:space="0"/>
        <w:bottom w:val="single" w:color="4BACC6" w:sz="4" w:space="0"/>
        <w:right w:val="single" w:color="4BACC6" w:sz="4" w:space="0"/>
        <w:insideH w:val="single" w:color="FFFFFF" w:sz="4" w:space="0"/>
        <w:insideV w:val="single" w:color="FFFFFF" w:sz="4" w:space="0"/>
      </w:tblBorders>
    </w:tblPr>
    <w:tcPr>
      <w:shd w:val="clear" w:color="auto" w:fill="EDF6F9"/>
    </w:tcPr>
    <w:tblStylePr w:type="firstRow">
      <w:rPr>
        <w:b/>
        <w:bCs/>
      </w:rPr>
      <w:tblPr/>
      <w:tcPr>
        <w:tcBorders>
          <w:top w:val="nil"/>
          <w:left w:val="single" w:color="F7964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276A7C"/>
      </w:tcPr>
    </w:tblStylePr>
    <w:tblStylePr w:type="firstCol">
      <w:rPr>
        <w:color w:val="FFFFFF"/>
      </w:rPr>
      <w:tblPr/>
      <w:tcPr>
        <w:tcBorders>
          <w:top w:val="nil"/>
          <w:left w:val="nil"/>
          <w:bottom w:val="nil"/>
          <w:right w:val="nil"/>
          <w:insideH w:val="single" w:sz="4" w:space="0"/>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234">
    <w:name w:val="Colorful Shading Accent 6"/>
    <w:basedOn w:val="13"/>
    <w:uiPriority w:val="71"/>
    <w:rPr>
      <w:color w:val="000000"/>
    </w:rPr>
    <w:tblPr>
      <w:tblBorders>
        <w:top w:val="single" w:color="4BACC6" w:sz="24" w:space="0"/>
        <w:left w:val="single" w:color="F79646" w:sz="4" w:space="0"/>
        <w:bottom w:val="single" w:color="F79646" w:sz="4" w:space="0"/>
        <w:right w:val="single" w:color="F79646" w:sz="4" w:space="0"/>
        <w:insideH w:val="single" w:color="FFFFFF" w:sz="4" w:space="0"/>
        <w:insideV w:val="single" w:color="FFFFFF" w:sz="4" w:space="0"/>
      </w:tblBorders>
    </w:tblPr>
    <w:tcPr>
      <w:shd w:val="clear" w:color="auto" w:fill="FEF4EC"/>
    </w:tcPr>
    <w:tblStylePr w:type="firstRow">
      <w:rPr>
        <w:b/>
        <w:bCs/>
      </w:rPr>
      <w:tblPr/>
      <w:tcPr>
        <w:tcBorders>
          <w:top w:val="nil"/>
          <w:left w:val="single" w:color="4BACC6" w:sz="24" w:space="0"/>
          <w:bottom w:val="nil"/>
          <w:right w:val="nil"/>
          <w:insideH w:val="nil"/>
          <w:insideV w:val="nil"/>
        </w:tcBorders>
        <w:shd w:val="clear" w:color="auto" w:fill="FFFFFF"/>
      </w:tcPr>
    </w:tblStylePr>
    <w:tblStylePr w:type="lastRow">
      <w:rPr>
        <w:b/>
        <w:bCs/>
        <w:color w:val="FFFFFF"/>
      </w:rPr>
      <w:tblPr/>
      <w:tcPr>
        <w:tcBorders>
          <w:top w:val="single" w:color="FFFFFF" w:sz="6" w:space="0"/>
        </w:tcBorders>
        <w:shd w:val="clear" w:color="auto" w:fill="B65608"/>
      </w:tcPr>
    </w:tblStylePr>
    <w:tblStylePr w:type="firstCol">
      <w:rPr>
        <w:color w:val="FFFFFF"/>
      </w:rPr>
      <w:tblPr/>
      <w:tcPr>
        <w:tcBorders>
          <w:top w:val="nil"/>
          <w:left w:val="nil"/>
          <w:bottom w:val="nil"/>
          <w:right w:val="nil"/>
          <w:insideH w:val="single" w:sz="4" w:space="0"/>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235">
    <w:name w:val="Colorful List"/>
    <w:basedOn w:val="13"/>
    <w:uiPriority w:val="72"/>
    <w:rPr>
      <w:color w:val="000000"/>
    </w:rPr>
    <w:tblPr>
      <w:tblStyleRowBandSize w:val="1"/>
      <w:tblStyleColBandSize w:val="1"/>
    </w:tblPr>
    <w:tcPr>
      <w:shd w:val="clear" w:color="auto" w:fill="E6E6E6"/>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236">
    <w:name w:val="Colorful List Accent 1"/>
    <w:basedOn w:val="13"/>
    <w:uiPriority w:val="72"/>
    <w:rPr>
      <w:color w:val="000000"/>
    </w:rPr>
    <w:tblPr>
      <w:tblStyleRowBandSize w:val="1"/>
      <w:tblStyleColBandSize w:val="1"/>
    </w:tblPr>
    <w:tcPr>
      <w:shd w:val="clear" w:color="auto" w:fill="EDF2F8"/>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237">
    <w:name w:val="Colorful List Accent 2"/>
    <w:basedOn w:val="13"/>
    <w:qFormat/>
    <w:uiPriority w:val="72"/>
    <w:rPr>
      <w:color w:val="000000"/>
    </w:rPr>
    <w:tblPr>
      <w:tblStyleRowBandSize w:val="1"/>
      <w:tblStyleColBandSize w:val="1"/>
    </w:tblPr>
    <w:tcPr>
      <w:shd w:val="clear" w:color="auto" w:fill="F8EDED"/>
    </w:tcPr>
    <w:tblStylePr w:type="firstRow">
      <w:rPr>
        <w:b/>
        <w:bCs/>
        <w:color w:val="FFFFFF"/>
      </w:rPr>
      <w:tblPr/>
      <w:tcPr>
        <w:tcBorders>
          <w:left w:val="single" w:color="FFFFFF" w:sz="12" w:space="0"/>
        </w:tcBorders>
        <w:shd w:val="clear" w:color="auto" w:fill="9E3A38"/>
      </w:tcPr>
    </w:tblStylePr>
    <w:tblStylePr w:type="lastRow">
      <w:rPr>
        <w:b/>
        <w:bCs/>
        <w:color w:val="9E3A38"/>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238">
    <w:name w:val="Colorful List Accent 3"/>
    <w:basedOn w:val="13"/>
    <w:uiPriority w:val="72"/>
    <w:rPr>
      <w:color w:val="000000"/>
    </w:rPr>
    <w:tblPr>
      <w:tblStyleRowBandSize w:val="1"/>
      <w:tblStyleColBandSize w:val="1"/>
    </w:tblPr>
    <w:tcPr>
      <w:shd w:val="clear" w:color="auto" w:fill="F5F8EE"/>
    </w:tcPr>
    <w:tblStylePr w:type="firstRow">
      <w:rPr>
        <w:b/>
        <w:bCs/>
        <w:color w:val="FFFFFF"/>
      </w:rPr>
      <w:tblPr/>
      <w:tcPr>
        <w:tcBorders>
          <w:left w:val="single" w:color="FFFFFF" w:sz="12" w:space="0"/>
        </w:tcBorders>
        <w:shd w:val="clear" w:color="auto" w:fill="664E82"/>
      </w:tcPr>
    </w:tblStylePr>
    <w:tblStylePr w:type="lastRow">
      <w:rPr>
        <w:b/>
        <w:bCs/>
        <w:color w:val="664E82"/>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239">
    <w:name w:val="Colorful List Accent 4"/>
    <w:basedOn w:val="13"/>
    <w:uiPriority w:val="72"/>
    <w:rPr>
      <w:color w:val="000000"/>
    </w:rPr>
    <w:tblPr>
      <w:tblStyleRowBandSize w:val="1"/>
      <w:tblStyleColBandSize w:val="1"/>
    </w:tblPr>
    <w:tcPr>
      <w:shd w:val="clear" w:color="auto" w:fill="F2EFF6"/>
    </w:tcPr>
    <w:tblStylePr w:type="firstRow">
      <w:rPr>
        <w:b/>
        <w:bCs/>
        <w:color w:val="FFFFFF"/>
      </w:rPr>
      <w:tblPr/>
      <w:tcPr>
        <w:tcBorders>
          <w:left w:val="single" w:color="FFFFFF" w:sz="12" w:space="0"/>
        </w:tcBorders>
        <w:shd w:val="clear" w:color="auto" w:fill="7E9C40"/>
      </w:tcPr>
    </w:tblStylePr>
    <w:tblStylePr w:type="lastRow">
      <w:rPr>
        <w:b/>
        <w:bCs/>
        <w:color w:val="7E9C40"/>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240">
    <w:name w:val="Colorful List Accent 5"/>
    <w:basedOn w:val="13"/>
    <w:qFormat/>
    <w:uiPriority w:val="72"/>
    <w:rPr>
      <w:color w:val="000000"/>
    </w:rPr>
    <w:tblPr>
      <w:tblStyleRowBandSize w:val="1"/>
      <w:tblStyleColBandSize w:val="1"/>
    </w:tblPr>
    <w:tcPr>
      <w:shd w:val="clear" w:color="auto" w:fill="EDF6F9"/>
    </w:tcPr>
    <w:tblStylePr w:type="firstRow">
      <w:rPr>
        <w:b/>
        <w:bCs/>
        <w:color w:val="FFFFFF"/>
      </w:rPr>
      <w:tblPr/>
      <w:tcPr>
        <w:tcBorders>
          <w:left w:val="single" w:color="FFFFFF" w:sz="12" w:space="0"/>
        </w:tcBorders>
        <w:shd w:val="clear" w:color="auto" w:fill="F2730A"/>
      </w:tcPr>
    </w:tblStylePr>
    <w:tblStylePr w:type="lastRow">
      <w:rPr>
        <w:b/>
        <w:bCs/>
        <w:color w:val="F2730A"/>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241">
    <w:name w:val="Colorful List Accent 6"/>
    <w:basedOn w:val="13"/>
    <w:uiPriority w:val="72"/>
    <w:rPr>
      <w:color w:val="000000"/>
    </w:rPr>
    <w:tblPr>
      <w:tblStyleRowBandSize w:val="1"/>
      <w:tblStyleColBandSize w:val="1"/>
    </w:tblPr>
    <w:tcPr>
      <w:shd w:val="clear" w:color="auto" w:fill="FEF4EC"/>
    </w:tcPr>
    <w:tblStylePr w:type="firstRow">
      <w:rPr>
        <w:b/>
        <w:bCs/>
        <w:color w:val="FFFFFF"/>
      </w:rPr>
      <w:tblPr/>
      <w:tcPr>
        <w:tcBorders>
          <w:left w:val="single" w:color="FFFFFF" w:sz="12" w:space="0"/>
        </w:tcBorders>
        <w:shd w:val="clear" w:color="auto" w:fill="348DA5"/>
      </w:tcPr>
    </w:tblStylePr>
    <w:tblStylePr w:type="lastRow">
      <w:rPr>
        <w:b/>
        <w:bCs/>
        <w:color w:val="348DA5"/>
      </w:rPr>
      <w:tblPr/>
      <w:tcPr>
        <w:tcBorders>
          <w:top w:val="single" w:color="000000" w:sz="12" w:space="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242">
    <w:name w:val="Colorful Grid"/>
    <w:basedOn w:val="13"/>
    <w:uiPriority w:val="73"/>
    <w:rPr>
      <w:color w:val="000000"/>
    </w:rPr>
    <w:tblPr>
      <w:tblBorders>
        <w:insideH w:val="single" w:color="FFFFFF" w:sz="4" w:space="0"/>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243">
    <w:name w:val="Colorful Grid Accent 1"/>
    <w:basedOn w:val="13"/>
    <w:uiPriority w:val="73"/>
    <w:rPr>
      <w:color w:val="000000"/>
    </w:rPr>
    <w:tblPr>
      <w:tblBorders>
        <w:insideH w:val="single" w:color="FFFFFF" w:sz="4" w:space="0"/>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244">
    <w:name w:val="Colorful Grid Accent 2"/>
    <w:basedOn w:val="13"/>
    <w:uiPriority w:val="73"/>
    <w:rPr>
      <w:color w:val="000000"/>
    </w:rPr>
    <w:tblPr>
      <w:tblBorders>
        <w:insideH w:val="single" w:color="FFFFFF" w:sz="4" w:space="0"/>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245">
    <w:name w:val="Colorful Grid Accent 3"/>
    <w:basedOn w:val="13"/>
    <w:uiPriority w:val="73"/>
    <w:rPr>
      <w:color w:val="000000"/>
    </w:rPr>
    <w:tblPr>
      <w:tblBorders>
        <w:insideH w:val="single" w:color="FFFFFF" w:sz="4" w:space="0"/>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246">
    <w:name w:val="Colorful Grid Accent 4"/>
    <w:basedOn w:val="13"/>
    <w:qFormat/>
    <w:uiPriority w:val="73"/>
    <w:rPr>
      <w:color w:val="000000"/>
    </w:rPr>
    <w:tblPr>
      <w:tblBorders>
        <w:insideH w:val="single" w:color="FFFFFF" w:sz="4" w:space="0"/>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247">
    <w:name w:val="Colorful Grid Accent 5"/>
    <w:basedOn w:val="13"/>
    <w:uiPriority w:val="73"/>
    <w:rPr>
      <w:color w:val="000000"/>
    </w:rPr>
    <w:tblPr>
      <w:tblBorders>
        <w:insideH w:val="single" w:color="FFFFFF" w:sz="4" w:space="0"/>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248">
    <w:name w:val="Colorful Grid Accent 6"/>
    <w:basedOn w:val="13"/>
    <w:uiPriority w:val="73"/>
    <w:rPr>
      <w:color w:val="000000"/>
    </w:rPr>
    <w:tblPr>
      <w:tblBorders>
        <w:insideH w:val="single" w:color="FFFFFF" w:sz="4" w:space="0"/>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paragraph" w:customStyle="1" w:styleId="249">
    <w:name w:val="Klemondion Content"/>
    <w:basedOn w:val="1"/>
    <w:uiPriority w:val="0"/>
    <w:pPr>
      <w:spacing w:after="0" w:line="240" w:lineRule="auto"/>
      <w:ind w:firstLine="240" w:firstLineChars="100"/>
      <w:jc w:val="both"/>
      <w:outlineLvl w:val="9"/>
    </w:pPr>
    <w:rPr>
      <w:rFonts w:ascii="Times New Roman" w:hAnsi="Times New Roman" w:cs="Times New Roman" w:eastAsiaTheme="majorEastAsia"/>
      <w:sz w:val="24"/>
      <w:szCs w:val="24"/>
      <w:lang w:val="en-GB" w:eastAsia="en-US"/>
    </w:rPr>
  </w:style>
  <w:style w:type="paragraph" w:customStyle="1" w:styleId="250">
    <w:name w:val="Book Text"/>
    <w:basedOn w:val="1"/>
    <w:link w:val="251"/>
    <w:qFormat/>
    <w:uiPriority w:val="0"/>
    <w:pPr>
      <w:ind w:firstLine="1440" w:firstLineChars="200"/>
    </w:pPr>
    <w:rPr>
      <w:rFonts w:ascii="Times New Roman" w:hAnsi="Times New Roman" w:cs="Times New Roman" w:eastAsiaTheme="majorEastAsia"/>
      <w:sz w:val="22"/>
      <w:szCs w:val="20"/>
      <w:lang w:eastAsia="en-US"/>
    </w:rPr>
  </w:style>
  <w:style w:type="character" w:customStyle="1" w:styleId="251">
    <w:name w:val="Book Text Char"/>
    <w:link w:val="250"/>
    <w:uiPriority w:val="0"/>
    <w:rPr>
      <w:rFonts w:ascii="Times New Roman" w:hAnsi="Times New Roman" w:cs="Times New Roman" w:eastAsiaTheme="majorEastAsia"/>
      <w:sz w:val="22"/>
      <w:szCs w:val="20"/>
      <w:lang w:eastAsia="en-US"/>
    </w:rPr>
  </w:style>
  <w:style w:type="paragraph" w:customStyle="1" w:styleId="252">
    <w:name w:val="Book Text 1"/>
    <w:basedOn w:val="1"/>
    <w:link w:val="253"/>
    <w:uiPriority w:val="0"/>
    <w:pPr>
      <w:tabs>
        <w:tab w:val="left" w:pos="210"/>
      </w:tabs>
      <w:spacing w:after="10"/>
      <w:ind w:firstLine="520" w:firstLineChars="100"/>
    </w:pPr>
    <w:rPr>
      <w:rFonts w:ascii="Times New Roman" w:hAnsi="Times New Roman" w:eastAsiaTheme="minorEastAsia"/>
      <w:sz w:val="24"/>
      <w:szCs w:val="20"/>
    </w:rPr>
  </w:style>
  <w:style w:type="character" w:customStyle="1" w:styleId="253">
    <w:name w:val="Book Text 1 Char"/>
    <w:link w:val="252"/>
    <w:uiPriority w:val="0"/>
    <w:rPr>
      <w:rFonts w:ascii="Times New Roman" w:hAnsi="Times New Roman" w:cs="Times New Roman" w:eastAsiaTheme="minorEastAsia"/>
      <w:sz w:val="22"/>
      <w:szCs w:val="21"/>
      <w:lang w:eastAsia="en-US"/>
    </w:rPr>
  </w:style>
  <w:style w:type="paragraph" w:customStyle="1" w:styleId="254">
    <w:name w:val="Book Text ^^"/>
    <w:basedOn w:val="3"/>
    <w:qFormat/>
    <w:uiPriority w:val="0"/>
    <w:pPr>
      <w:spacing w:after="0" w:line="240" w:lineRule="auto"/>
      <w:ind w:firstLine="240" w:firstLineChars="100"/>
      <w:jc w:val="both"/>
      <w:outlineLvl w:val="9"/>
    </w:pPr>
    <w:rPr>
      <w:rFonts w:ascii="Times New Roman" w:hAnsi="Times New Roman" w:cs="Times New Roman" w:eastAsiaTheme="majorEastAsia"/>
      <w:sz w:val="22"/>
      <w:szCs w:val="22"/>
      <w:lang w:val="en-GB" w:eastAsia="en-US"/>
    </w:rPr>
  </w:style>
  <w:style w:type="paragraph" w:customStyle="1" w:styleId="255">
    <w:name w:val="1. Copyright"/>
    <w:basedOn w:val="1"/>
    <w:link w:val="256"/>
    <w:qFormat/>
    <w:uiPriority w:val="0"/>
    <w:pPr>
      <w:spacing w:line="360" w:lineRule="auto"/>
    </w:pPr>
    <w:rPr>
      <w:rFonts w:ascii="Libre Baskerville" w:hAnsi="Libre Baskerville" w:eastAsia="Calibri" w:cs="CenturyGothic"/>
      <w:spacing w:val="-1"/>
      <w:sz w:val="15"/>
      <w:szCs w:val="18"/>
      <w:lang w:val="fr-FR" w:eastAsia="hi-IN" w:bidi="hi-IN"/>
    </w:rPr>
  </w:style>
  <w:style w:type="character" w:customStyle="1" w:styleId="256">
    <w:name w:val="titlepage Char"/>
    <w:link w:val="255"/>
    <w:uiPriority w:val="0"/>
    <w:rPr>
      <w:rFonts w:ascii="Libre Baskerville" w:hAnsi="Libre Baskerville" w:eastAsia="Calibri" w:cs="CenturyGothic"/>
      <w:spacing w:val="-1"/>
      <w:sz w:val="15"/>
      <w:szCs w:val="18"/>
      <w:lang w:val="fr-FR" w:eastAsia="hi-IN" w:bidi="hi-IN"/>
    </w:rPr>
  </w:style>
  <w:style w:type="paragraph" w:customStyle="1" w:styleId="257">
    <w:name w:val="1. BOOK TITLE"/>
    <w:basedOn w:val="1"/>
    <w:link w:val="258"/>
    <w:uiPriority w:val="0"/>
    <w:pPr>
      <w:spacing w:after="300" w:line="240" w:lineRule="auto"/>
      <w:contextualSpacing/>
      <w:jc w:val="center"/>
    </w:pPr>
    <w:rPr>
      <w:rFonts w:ascii="CAT Childs" w:hAnsi="CAT Childs" w:cs="CAT Childs" w:eastAsiaTheme="majorEastAsia"/>
      <w:sz w:val="96"/>
      <w:szCs w:val="52"/>
      <w:lang w:val="en-GB"/>
    </w:rPr>
  </w:style>
  <w:style w:type="character" w:customStyle="1" w:styleId="258">
    <w:name w:val="1. BOOK TITLE Char"/>
    <w:link w:val="257"/>
    <w:qFormat/>
    <w:uiPriority w:val="0"/>
    <w:rPr>
      <w:rFonts w:ascii="CAT Childs" w:hAnsi="CAT Childs" w:cs="CAT Childs" w:eastAsiaTheme="majorEastAsia"/>
      <w:sz w:val="96"/>
      <w:szCs w:val="52"/>
      <w:lang w:val="en-GB"/>
    </w:rPr>
  </w:style>
  <w:style w:type="paragraph" w:customStyle="1" w:styleId="259">
    <w:name w:val="1. Subtitle"/>
    <w:basedOn w:val="1"/>
    <w:qFormat/>
    <w:uiPriority w:val="0"/>
    <w:pPr>
      <w:jc w:val="center"/>
    </w:pPr>
    <w:rPr>
      <w:rFonts w:ascii="CAT Childs" w:hAnsi="CAT Childs" w:cs="CAT Childs" w:eastAsiaTheme="majorEastAsia"/>
      <w:smallCaps/>
      <w:spacing w:val="11"/>
      <w:sz w:val="28"/>
      <w:szCs w:val="32"/>
      <w:lang w:val="en-GB" w:eastAsia="hi-IN" w:bidi="hi-IN"/>
    </w:rPr>
  </w:style>
  <w:style w:type="paragraph" w:customStyle="1" w:styleId="260">
    <w:name w:val="1. Author"/>
    <w:basedOn w:val="1"/>
    <w:uiPriority w:val="0"/>
    <w:pPr>
      <w:jc w:val="center"/>
    </w:pPr>
    <w:rPr>
      <w:rFonts w:ascii="Elsie" w:hAnsi="Elsie" w:cs="Elsie"/>
      <w:spacing w:val="11"/>
      <w:sz w:val="28"/>
      <w:szCs w:val="28"/>
      <w:lang w:val="en-GB"/>
    </w:rPr>
  </w:style>
  <w:style w:type="paragraph" w:customStyle="1" w:styleId="261">
    <w:name w:val="1. TOC"/>
    <w:basedOn w:val="1"/>
    <w:uiPriority w:val="0"/>
    <w:pPr>
      <w:jc w:val="center"/>
    </w:pPr>
    <w:rPr>
      <w:rFonts w:ascii="CAT Childs" w:hAnsi="CAT Childs" w:cs="Arial"/>
      <w:smallCaps/>
      <w:sz w:val="28"/>
      <w:szCs w:val="32"/>
    </w:rPr>
  </w:style>
  <w:style w:type="paragraph" w:customStyle="1" w:styleId="262">
    <w:name w:val="1. First Paragraph"/>
    <w:basedOn w:val="1"/>
    <w:qFormat/>
    <w:uiPriority w:val="0"/>
    <w:rPr>
      <w:rFonts w:ascii="Libre Baskerville" w:hAnsi="Libre Baskerville" w:cs="Arial" w:eastAsiaTheme="majorEastAsia"/>
      <w:szCs w:val="22"/>
    </w:rPr>
  </w:style>
  <w:style w:type="paragraph" w:customStyle="1" w:styleId="263">
    <w:name w:val="1. Capter"/>
    <w:basedOn w:val="1"/>
    <w:next w:val="1"/>
    <w:uiPriority w:val="0"/>
    <w:pPr>
      <w:numPr>
        <w:ilvl w:val="0"/>
        <w:numId w:val="13"/>
      </w:numPr>
      <w:spacing w:before="1400" w:after="480" w:line="360" w:lineRule="auto"/>
      <w:ind w:left="397" w:hanging="397"/>
      <w:jc w:val="center"/>
      <w:outlineLvl w:val="0"/>
    </w:pPr>
    <w:rPr>
      <w:rFonts w:ascii="CAT Childs" w:hAnsi="CAT Childs" w:eastAsia="Arial Unicode MS" w:cs="Times New Roman"/>
      <w:smallCaps/>
      <w:spacing w:val="125"/>
      <w:kern w:val="52"/>
      <w:sz w:val="40"/>
      <w:szCs w:val="40"/>
      <w:lang w:val="en-GB" w:eastAsia="zh-CN" w:bidi="ar-SA"/>
    </w:rPr>
  </w:style>
  <w:style w:type="paragraph" w:customStyle="1" w:styleId="264">
    <w:name w:val="2. Sub-Chapter"/>
    <w:basedOn w:val="1"/>
    <w:link w:val="265"/>
    <w:uiPriority w:val="0"/>
    <w:pPr>
      <w:numPr>
        <w:ilvl w:val="0"/>
        <w:numId w:val="2"/>
      </w:numPr>
      <w:spacing w:before="300" w:after="400" w:line="360" w:lineRule="auto"/>
      <w:ind w:left="397" w:hanging="397"/>
      <w:jc w:val="center"/>
      <w:outlineLvl w:val="0"/>
    </w:pPr>
    <w:rPr>
      <w:rFonts w:ascii="CAT Childs" w:hAnsi="CAT Childs" w:eastAsia="Arial Unicode MS" w:cs="CAT Childs"/>
      <w:smallCaps/>
      <w:spacing w:val="125"/>
      <w:kern w:val="52"/>
      <w:sz w:val="32"/>
      <w:szCs w:val="32"/>
      <w:lang w:val="en-GB" w:eastAsia="zh-CN" w:bidi="ar-SA"/>
    </w:rPr>
  </w:style>
  <w:style w:type="character" w:customStyle="1" w:styleId="265">
    <w:name w:val="2. Sub-Chapter Char"/>
    <w:link w:val="264"/>
    <w:qFormat/>
    <w:uiPriority w:val="0"/>
    <w:rPr>
      <w:rFonts w:ascii="CAT Childs" w:hAnsi="CAT Childs" w:eastAsia="Arial Unicode MS" w:cs="CAT Childs"/>
      <w:smallCaps/>
      <w:spacing w:val="125"/>
      <w:kern w:val="52"/>
      <w:sz w:val="32"/>
      <w:szCs w:val="32"/>
      <w:lang w:val="en-GB" w:eastAsia="zh-CN" w:bidi="ar-SA"/>
    </w:rPr>
  </w:style>
  <w:style w:type="paragraph" w:customStyle="1" w:styleId="266">
    <w:name w:val="3. First Paragraph"/>
    <w:basedOn w:val="1"/>
    <w:link w:val="282"/>
    <w:uiPriority w:val="0"/>
    <w:pPr>
      <w:spacing w:line="336" w:lineRule="auto"/>
      <w:jc w:val="both"/>
    </w:pPr>
    <w:rPr>
      <w:rFonts w:ascii="Libre Baskerville" w:hAnsi="Libre Baskerville" w:eastAsia="Calibri" w:cs="Calibri"/>
      <w:sz w:val="20"/>
      <w:szCs w:val="22"/>
      <w:lang w:eastAsia="hi-IN" w:bidi="hi-IN"/>
    </w:rPr>
  </w:style>
  <w:style w:type="paragraph" w:customStyle="1" w:styleId="267">
    <w:name w:val="3. Sub-Chapter"/>
    <w:basedOn w:val="1"/>
    <w:next w:val="1"/>
    <w:uiPriority w:val="0"/>
    <w:pPr>
      <w:numPr>
        <w:ilvl w:val="2"/>
        <w:numId w:val="14"/>
      </w:numPr>
      <w:pBdr>
        <w:top w:val="none" w:color="auto" w:sz="0" w:space="0"/>
      </w:pBdr>
      <w:spacing w:before="400" w:after="400" w:line="360" w:lineRule="auto"/>
      <w:ind w:left="567"/>
      <w:jc w:val="center"/>
      <w:outlineLvl w:val="2"/>
    </w:pPr>
    <w:rPr>
      <w:rFonts w:ascii="CAT Childs" w:hAnsi="CAT Childs" w:eastAsia="Arial Unicode MS" w:cs="CAT Childs"/>
      <w:smallCaps/>
      <w:spacing w:val="125"/>
      <w:kern w:val="52"/>
      <w:sz w:val="32"/>
      <w:szCs w:val="32"/>
      <w:lang w:val="en-GB" w:eastAsia="zh-CN" w:bidi="ar-SA"/>
    </w:rPr>
  </w:style>
  <w:style w:type="paragraph" w:customStyle="1" w:styleId="268">
    <w:name w:val="3. Paragraph"/>
    <w:basedOn w:val="1"/>
    <w:link w:val="269"/>
    <w:uiPriority w:val="0"/>
    <w:pPr>
      <w:tabs>
        <w:tab w:val="left" w:pos="630"/>
      </w:tabs>
      <w:spacing w:line="336" w:lineRule="auto"/>
      <w:ind w:left="0" w:leftChars="0" w:firstLine="960" w:firstLineChars="100"/>
      <w:jc w:val="both"/>
    </w:pPr>
    <w:rPr>
      <w:rFonts w:ascii="Libre Baskerville" w:hAnsi="Libre Baskerville" w:eastAsia="Calibri" w:cs="Libre Baskerville"/>
      <w:sz w:val="20"/>
      <w:szCs w:val="22"/>
      <w:lang w:eastAsia="hi-IN" w:bidi="hi-IN"/>
    </w:rPr>
  </w:style>
  <w:style w:type="character" w:customStyle="1" w:styleId="269">
    <w:name w:val="3. Paragraph Char"/>
    <w:link w:val="268"/>
    <w:qFormat/>
    <w:uiPriority w:val="0"/>
    <w:rPr>
      <w:rFonts w:ascii="Libre Baskerville" w:hAnsi="Libre Baskerville" w:eastAsia="Calibri" w:cs="Libre Baskerville"/>
      <w:sz w:val="20"/>
      <w:szCs w:val="22"/>
      <w:lang w:eastAsia="hi-IN" w:bidi="hi-IN"/>
    </w:rPr>
  </w:style>
  <w:style w:type="paragraph" w:customStyle="1" w:styleId="270">
    <w:name w:val="3. EMPHASIS"/>
    <w:basedOn w:val="1"/>
    <w:link w:val="271"/>
    <w:uiPriority w:val="0"/>
    <w:pPr>
      <w:spacing w:line="336" w:lineRule="auto"/>
      <w:ind w:firstLine="432"/>
      <w:jc w:val="both"/>
    </w:pPr>
    <w:rPr>
      <w:rFonts w:ascii="Libre Baskerville" w:hAnsi="Libre Baskerville" w:eastAsia="Calibri" w:cs="Calibri"/>
      <w:smallCaps/>
      <w:sz w:val="20"/>
      <w:szCs w:val="22"/>
      <w:lang w:eastAsia="hi-IN" w:bidi="hi-IN"/>
    </w:rPr>
  </w:style>
  <w:style w:type="character" w:customStyle="1" w:styleId="271">
    <w:name w:val="3. EMPHASIS Char"/>
    <w:link w:val="270"/>
    <w:uiPriority w:val="0"/>
    <w:rPr>
      <w:rFonts w:ascii="Libre Baskerville" w:hAnsi="Libre Baskerville" w:eastAsia="Calibri" w:cs="Calibri"/>
      <w:smallCaps/>
      <w:sz w:val="20"/>
      <w:szCs w:val="22"/>
      <w:lang w:eastAsia="hi-IN" w:bidi="hi-IN"/>
    </w:rPr>
  </w:style>
  <w:style w:type="paragraph" w:customStyle="1" w:styleId="272">
    <w:name w:val="3. Header 3"/>
    <w:basedOn w:val="5"/>
    <w:next w:val="1"/>
    <w:qFormat/>
    <w:uiPriority w:val="0"/>
    <w:pPr>
      <w:numPr>
        <w:numId w:val="15"/>
      </w:numPr>
      <w:spacing w:before="400" w:line="240" w:lineRule="auto"/>
      <w:ind w:left="330" w:leftChars="150"/>
    </w:pPr>
    <w:rPr>
      <w:rFonts w:ascii="CAT Childs" w:hAnsi="CAT Childs" w:eastAsia="+Heading Asian" w:cs="CAT Childs"/>
      <w:smallCaps/>
      <w:spacing w:val="11"/>
      <w:kern w:val="52"/>
      <w:sz w:val="32"/>
      <w:szCs w:val="32"/>
      <w:lang w:val="en-GB" w:eastAsia="zh-CN"/>
    </w:rPr>
  </w:style>
  <w:style w:type="paragraph" w:customStyle="1" w:styleId="273">
    <w:name w:val="2.2 Sub-Chapter"/>
    <w:basedOn w:val="1"/>
    <w:uiPriority w:val="0"/>
    <w:pPr>
      <w:numPr>
        <w:ilvl w:val="2"/>
        <w:numId w:val="16"/>
      </w:numPr>
      <w:pBdr>
        <w:top w:val="none" w:color="auto" w:sz="0" w:space="0"/>
      </w:pBdr>
      <w:spacing w:before="400" w:after="400" w:line="360" w:lineRule="auto"/>
      <w:ind w:left="567" w:hanging="720"/>
      <w:jc w:val="center"/>
      <w:outlineLvl w:val="2"/>
    </w:pPr>
    <w:rPr>
      <w:rFonts w:ascii="CAT Childs" w:hAnsi="CAT Childs" w:eastAsia="Arial Unicode MS" w:cs="CAT Childs"/>
      <w:smallCaps/>
      <w:spacing w:val="125"/>
      <w:kern w:val="52"/>
      <w:sz w:val="32"/>
      <w:szCs w:val="32"/>
      <w:lang w:val="en-GB" w:eastAsia="zh-CN" w:bidi="ar-SA"/>
    </w:rPr>
  </w:style>
  <w:style w:type="paragraph" w:customStyle="1" w:styleId="274">
    <w:name w:val="2.3 Sub-Chapter"/>
    <w:basedOn w:val="1"/>
    <w:uiPriority w:val="0"/>
    <w:pPr>
      <w:numPr>
        <w:ilvl w:val="2"/>
        <w:numId w:val="17"/>
      </w:numPr>
      <w:pBdr>
        <w:top w:val="none" w:color="auto" w:sz="0" w:space="0"/>
      </w:pBdr>
      <w:spacing w:before="400" w:after="400" w:line="360" w:lineRule="auto"/>
      <w:ind w:left="567" w:hanging="720"/>
      <w:jc w:val="center"/>
      <w:outlineLvl w:val="2"/>
    </w:pPr>
    <w:rPr>
      <w:rFonts w:ascii="Times New Roman" w:hAnsi="Times New Roman" w:eastAsia="Arial Unicode MS" w:cs="Times New Roman"/>
      <w:smallCaps/>
      <w:spacing w:val="125"/>
      <w:kern w:val="52"/>
      <w:sz w:val="32"/>
      <w:szCs w:val="32"/>
      <w:lang w:val="en-GB" w:eastAsia="zh-CN" w:bidi="ar-SA"/>
    </w:rPr>
  </w:style>
  <w:style w:type="paragraph" w:customStyle="1" w:styleId="275">
    <w:name w:val="BOOK"/>
    <w:basedOn w:val="1"/>
    <w:uiPriority w:val="0"/>
    <w:pPr>
      <w:spacing w:after="0" w:line="240" w:lineRule="auto"/>
      <w:ind w:left="0" w:leftChars="0" w:firstLine="1920" w:firstLineChars="200"/>
    </w:pPr>
    <w:rPr>
      <w:rFonts w:ascii="Times New Roman" w:hAnsi="Times New Roman" w:eastAsia="Times New Roman" w:cs="Times New Roman"/>
      <w:color w:val="0E101A"/>
      <w:lang w:val="en-GB" w:eastAsia="en-GB"/>
    </w:rPr>
  </w:style>
  <w:style w:type="paragraph" w:customStyle="1" w:styleId="276">
    <w:name w:val="2.4 Sub-Chapter"/>
    <w:basedOn w:val="1"/>
    <w:qFormat/>
    <w:uiPriority w:val="0"/>
    <w:pPr>
      <w:numPr>
        <w:ilvl w:val="2"/>
        <w:numId w:val="18"/>
      </w:numPr>
      <w:pBdr>
        <w:top w:val="none" w:color="auto" w:sz="0" w:space="0"/>
      </w:pBdr>
      <w:spacing w:before="400" w:after="400" w:line="360" w:lineRule="auto"/>
      <w:ind w:left="1160" w:leftChars="200" w:hanging="720"/>
      <w:jc w:val="center"/>
      <w:outlineLvl w:val="2"/>
    </w:pPr>
    <w:rPr>
      <w:rFonts w:ascii="Times New Roman" w:hAnsi="Times New Roman" w:eastAsia="Arial Unicode MS" w:cs="Times New Roman"/>
      <w:smallCaps/>
      <w:spacing w:val="125"/>
      <w:kern w:val="52"/>
      <w:sz w:val="32"/>
      <w:szCs w:val="32"/>
      <w:lang w:val="en-GB" w:eastAsia="zh-CN" w:bidi="ar-SA"/>
    </w:rPr>
  </w:style>
  <w:style w:type="paragraph" w:customStyle="1" w:styleId="277">
    <w:name w:val="2"/>
    <w:basedOn w:val="1"/>
    <w:uiPriority w:val="0"/>
    <w:pPr>
      <w:numPr>
        <w:ilvl w:val="2"/>
        <w:numId w:val="1"/>
      </w:numPr>
      <w:pBdr>
        <w:top w:val="none" w:color="auto" w:sz="0" w:space="0"/>
      </w:pBdr>
      <w:spacing w:before="400" w:after="400" w:line="360" w:lineRule="auto"/>
      <w:ind w:left="940" w:leftChars="100" w:hanging="720"/>
      <w:jc w:val="center"/>
      <w:outlineLvl w:val="2"/>
    </w:pPr>
    <w:rPr>
      <w:rFonts w:ascii="Times New Roman" w:hAnsi="Times New Roman" w:eastAsia="Arial Unicode MS" w:cs="Times New Roman"/>
      <w:smallCaps/>
      <w:spacing w:val="125"/>
      <w:kern w:val="52"/>
      <w:sz w:val="32"/>
      <w:szCs w:val="32"/>
      <w:lang w:val="en-GB" w:eastAsia="zh-CN" w:bidi="ar-SA"/>
    </w:rPr>
  </w:style>
  <w:style w:type="character" w:customStyle="1" w:styleId="278">
    <w:name w:val="Heading 1 Char"/>
    <w:link w:val="2"/>
    <w:qFormat/>
    <w:uiPriority w:val="9"/>
    <w:rPr>
      <w:rFonts w:ascii="Linux Libertine" w:hAnsi="Linux Libertine" w:eastAsia="Arial Unicode MS"/>
      <w:b/>
      <w:kern w:val="52"/>
      <w:sz w:val="72"/>
      <w:szCs w:val="72"/>
      <w:lang w:val="en-AU" w:eastAsia="zh-CN"/>
    </w:rPr>
  </w:style>
  <w:style w:type="paragraph" w:customStyle="1" w:styleId="279">
    <w:name w:val="main body"/>
    <w:basedOn w:val="1"/>
    <w:link w:val="283"/>
    <w:qFormat/>
    <w:uiPriority w:val="0"/>
    <w:pPr>
      <w:spacing w:line="336" w:lineRule="auto"/>
      <w:ind w:firstLine="432"/>
      <w:jc w:val="both"/>
    </w:pPr>
    <w:rPr>
      <w:rFonts w:ascii="Libre Baskerville" w:hAnsi="Libre Baskerville" w:eastAsia="Calibri" w:cs="Calibri"/>
      <w:sz w:val="20"/>
      <w:szCs w:val="22"/>
      <w:lang w:eastAsia="hi-IN" w:bidi="hi-IN"/>
    </w:rPr>
  </w:style>
  <w:style w:type="paragraph" w:customStyle="1" w:styleId="280">
    <w:name w:val="1. Simple"/>
    <w:basedOn w:val="1"/>
    <w:uiPriority w:val="0"/>
    <w:pPr>
      <w:spacing w:after="80" w:line="336" w:lineRule="auto"/>
      <w:jc w:val="both"/>
    </w:pPr>
    <w:rPr>
      <w:rFonts w:ascii="Georgia" w:hAnsi="Georgia" w:cs="Linux Libertine"/>
    </w:rPr>
  </w:style>
  <w:style w:type="paragraph" w:customStyle="1" w:styleId="281">
    <w:name w:val="Heading 2 (custom)"/>
    <w:basedOn w:val="1"/>
    <w:qFormat/>
    <w:uiPriority w:val="0"/>
    <w:pPr>
      <w:spacing w:after="600" w:afterLines="600" w:line="360" w:lineRule="auto"/>
      <w:jc w:val="center"/>
    </w:pPr>
    <w:rPr>
      <w:rFonts w:ascii="Open Sans" w:hAnsi="Open Sans" w:eastAsia="Calibri" w:cs="Open Sans"/>
      <w:iCs/>
      <w:color w:val="000000"/>
      <w:spacing w:val="42"/>
      <w:sz w:val="22"/>
      <w:szCs w:val="22"/>
      <w:lang w:val="en-GB" w:eastAsia="hi-IN" w:bidi="hi-IN"/>
    </w:rPr>
  </w:style>
  <w:style w:type="character" w:customStyle="1" w:styleId="282">
    <w:name w:val="3. First Paragraph Char"/>
    <w:link w:val="266"/>
    <w:qFormat/>
    <w:uiPriority w:val="0"/>
    <w:rPr>
      <w:rFonts w:ascii="Libre Baskerville" w:hAnsi="Libre Baskerville" w:eastAsia="Calibri" w:cs="Calibri"/>
      <w:sz w:val="20"/>
      <w:szCs w:val="22"/>
      <w:lang w:eastAsia="hi-IN" w:bidi="hi-IN"/>
    </w:rPr>
  </w:style>
  <w:style w:type="character" w:customStyle="1" w:styleId="283">
    <w:name w:val="main body Char"/>
    <w:link w:val="279"/>
    <w:qFormat/>
    <w:uiPriority w:val="0"/>
    <w:rPr>
      <w:rFonts w:ascii="Libre Baskerville" w:hAnsi="Libre Baskerville" w:eastAsia="Calibri" w:cs="Calibri"/>
      <w:sz w:val="20"/>
      <w:szCs w:val="22"/>
      <w:lang w:eastAsia="hi-IN" w:bidi="hi-IN"/>
    </w:rPr>
  </w:style>
  <w:style w:type="paragraph" w:customStyle="1" w:styleId="284">
    <w:name w:val="1. Book Title"/>
    <w:basedOn w:val="140"/>
    <w:qFormat/>
    <w:uiPriority w:val="0"/>
    <w:pPr>
      <w:spacing w:before="240" w:after="60"/>
      <w:jc w:val="center"/>
      <w:outlineLvl w:val="0"/>
    </w:pPr>
    <w:rPr>
      <w:rFonts w:ascii="Aleo" w:hAnsi="Aleo"/>
      <w:sz w:val="72"/>
      <w:lang w:val="lv-LV"/>
    </w:rPr>
  </w:style>
  <w:style w:type="paragraph" w:customStyle="1" w:styleId="285">
    <w:name w:val="A. Title"/>
    <w:basedOn w:val="140"/>
    <w:uiPriority w:val="0"/>
    <w:rPr>
      <w:rFonts w:ascii="Libre Baskerville" w:hAnsi="Libre Baskerville"/>
      <w:sz w:val="72"/>
    </w:rPr>
  </w:style>
  <w:style w:type="paragraph" w:customStyle="1" w:styleId="286">
    <w:name w:val="A. Subtitle"/>
    <w:basedOn w:val="93"/>
    <w:uiPriority w:val="0"/>
    <w:rPr>
      <w:rFonts w:ascii="Libre Baskerville" w:hAnsi="Libre Baskerville"/>
      <w:sz w:val="40"/>
    </w:rPr>
  </w:style>
  <w:style w:type="paragraph" w:customStyle="1" w:styleId="287">
    <w:name w:val="A.1 Subtitle"/>
    <w:basedOn w:val="93"/>
    <w:uiPriority w:val="0"/>
    <w:rPr>
      <w:rFonts w:ascii="Libre Baskerville" w:hAnsi="Libre Baskerville"/>
      <w:sz w:val="40"/>
    </w:rPr>
  </w:style>
  <w:style w:type="paragraph" w:customStyle="1" w:styleId="288">
    <w:name w:val="A.3 Author"/>
    <w:basedOn w:val="287"/>
    <w:uiPriority w:val="0"/>
    <w:pPr>
      <w:jc w:val="center"/>
    </w:pPr>
    <w:rPr>
      <w:rFonts w:ascii="Libre Baskerville" w:hAnsi="Libre Baskerville" w:cs="Elsie"/>
      <w:spacing w:val="11"/>
      <w:sz w:val="32"/>
      <w:szCs w:val="28"/>
      <w:lang w:val="en-GB"/>
    </w:rPr>
  </w:style>
  <w:style w:type="paragraph" w:customStyle="1" w:styleId="289">
    <w:name w:val="A.2 Author"/>
    <w:basedOn w:val="287"/>
    <w:qFormat/>
    <w:uiPriority w:val="0"/>
    <w:pPr>
      <w:spacing w:before="300"/>
      <w:jc w:val="center"/>
    </w:pPr>
    <w:rPr>
      <w:rFonts w:cs="Elsie"/>
      <w:spacing w:val="11"/>
      <w:sz w:val="32"/>
      <w:szCs w:val="28"/>
      <w:lang w:val="en-GB"/>
    </w:rPr>
  </w:style>
  <w:style w:type="paragraph" w:customStyle="1" w:styleId="290">
    <w:name w:val="1. Title (TOC)"/>
    <w:basedOn w:val="140"/>
    <w:uiPriority w:val="0"/>
    <w:pPr>
      <w:spacing w:before="240" w:after="60"/>
      <w:jc w:val="center"/>
      <w:outlineLvl w:val="0"/>
    </w:pPr>
    <w:rPr>
      <w:rFonts w:ascii="Aleo" w:hAnsi="Aleo"/>
      <w:sz w:val="72"/>
      <w:lang w:val="lv-LV"/>
    </w:rPr>
  </w:style>
  <w:style w:type="paragraph" w:customStyle="1" w:styleId="291">
    <w:name w:val="1.a Title (TOC)"/>
    <w:basedOn w:val="140"/>
    <w:qFormat/>
    <w:uiPriority w:val="0"/>
    <w:pPr>
      <w:spacing w:before="240" w:after="60"/>
      <w:jc w:val="center"/>
      <w:outlineLvl w:val="0"/>
    </w:pPr>
    <w:rPr>
      <w:rFonts w:ascii="Aleo" w:hAnsi="Aleo"/>
      <w:sz w:val="72"/>
      <w:lang w:val="lv-LV"/>
    </w:rPr>
  </w:style>
  <w:style w:type="paragraph" w:customStyle="1" w:styleId="292">
    <w:name w:val="1. A Book Title (TOC)"/>
    <w:basedOn w:val="140"/>
    <w:qFormat/>
    <w:uiPriority w:val="0"/>
    <w:pPr>
      <w:spacing w:before="240" w:after="60"/>
      <w:jc w:val="center"/>
      <w:outlineLvl w:val="0"/>
    </w:pPr>
    <w:rPr>
      <w:rFonts w:ascii="Aleo" w:hAnsi="Aleo"/>
      <w:sz w:val="72"/>
      <w:lang w:val="lv-LV"/>
    </w:rPr>
  </w:style>
  <w:style w:type="character" w:customStyle="1" w:styleId="293">
    <w:name w:val="Heading 4 Char"/>
    <w:link w:val="6"/>
    <w:qFormat/>
    <w:uiPriority w:val="0"/>
    <w:rPr>
      <w:b/>
      <w:bCs/>
      <w:sz w:val="28"/>
      <w:szCs w:val="28"/>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endnotes" Target="endnotes.xml"/><Relationship Id="rId5" Type="http://schemas.openxmlformats.org/officeDocument/2006/relationships/footnotes" Target="footnotes.xml"/><Relationship Id="rId4" Type="http://schemas.microsoft.com/office/2011/relationships/commentsExtended" Target="commentsExtended.xml"/><Relationship Id="rId3" Type="http://schemas.openxmlformats.org/officeDocument/2006/relationships/comments" Target="comments.xml"/><Relationship Id="rId2" Type="http://schemas.openxmlformats.org/officeDocument/2006/relationships/settings" Target="settings.xml"/><Relationship Id="rId12" Type="http://schemas.microsoft.com/office/2011/relationships/people" Target="people.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9" Type="http://schemas.openxmlformats.org/officeDocument/2006/relationships/font" Target="fonts/font19.odttf"/><Relationship Id="rId18" Type="http://schemas.openxmlformats.org/officeDocument/2006/relationships/font" Target="fonts/font18.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35</TotalTime>
  <ScaleCrop>false</ScaleCrop>
  <LinksUpToDate>false</LinksUpToDate>
  <CharactersWithSpaces>0</CharactersWithSpaces>
  <Application>WPS Office_11.2.0.10463_F1E327BC-269C-435d-A152-05C5408002CA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2022-02-07T11:33:00Z</dcterms:created>
  <dc:creator>Elyatha Eli</dc:creator>
  <cp:lastModifiedBy>Elyatha Eli</cp:lastModifiedBy>
  <dcterms:modified xsi:type="dcterms:W3CDTF">2022-02-07T13:27:48Z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2057-11.2.0.10463</vt:lpwstr>
  </property>
  <property fmtid="{D5CDD505-2E9C-101B-9397-08002B2CF9AE}" pid="3" name="ICV">
    <vt:lpwstr>FBD73A9FA5F645C895FF54E626E19E68</vt:lpwstr>
  </property>
</Properties>
</file>